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0EA" w:rsidRDefault="00F140EA" w:rsidP="0060553C">
      <w:pPr>
        <w:pStyle w:val="Unterschrift"/>
        <w:jc w:val="both"/>
        <w:rPr>
          <w:b/>
        </w:rPr>
      </w:pPr>
    </w:p>
    <w:p w:rsidR="00487B26" w:rsidRDefault="0042624E" w:rsidP="0060553C">
      <w:pPr>
        <w:jc w:val="both"/>
      </w:pPr>
      <w:r>
        <w:br/>
      </w:r>
    </w:p>
    <w:p w:rsidR="00B631F4" w:rsidRDefault="00B631F4" w:rsidP="00776D1C">
      <w:pPr>
        <w:spacing w:line="360" w:lineRule="auto"/>
        <w:jc w:val="center"/>
        <w:rPr>
          <w:color w:val="002060"/>
          <w:sz w:val="44"/>
        </w:rPr>
      </w:pPr>
      <w:r>
        <w:rPr>
          <w:color w:val="002060"/>
          <w:sz w:val="44"/>
        </w:rPr>
        <w:t>Neue Bewegungs</w:t>
      </w:r>
      <w:r w:rsidR="00776D1C">
        <w:rPr>
          <w:color w:val="002060"/>
          <w:sz w:val="44"/>
        </w:rPr>
        <w:t xml:space="preserve">anreize </w:t>
      </w:r>
      <w:r>
        <w:rPr>
          <w:color w:val="002060"/>
          <w:sz w:val="44"/>
        </w:rPr>
        <w:t xml:space="preserve">durch den </w:t>
      </w:r>
      <w:r w:rsidR="00776D1C">
        <w:rPr>
          <w:color w:val="002060"/>
          <w:sz w:val="44"/>
        </w:rPr>
        <w:br/>
      </w:r>
      <w:r w:rsidR="00776D1C">
        <w:rPr>
          <w:rFonts w:ascii="Bahnschrift Light" w:hAnsi="Bahnschrift Light"/>
          <w:b/>
          <w:color w:val="002060"/>
          <w:sz w:val="44"/>
        </w:rPr>
        <w:t>BEWEGUNGS-KIOSK</w:t>
      </w:r>
    </w:p>
    <w:p w:rsidR="00B631F4" w:rsidRDefault="00781DD5" w:rsidP="00B631F4">
      <w:pPr>
        <w:spacing w:line="360" w:lineRule="auto"/>
        <w:jc w:val="both"/>
      </w:pPr>
      <w:r w:rsidRPr="007D656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077017B" wp14:editId="108097D0">
                <wp:simplePos x="0" y="0"/>
                <wp:positionH relativeFrom="column">
                  <wp:posOffset>4192953</wp:posOffset>
                </wp:positionH>
                <wp:positionV relativeFrom="paragraph">
                  <wp:posOffset>2464435</wp:posOffset>
                </wp:positionV>
                <wp:extent cx="1398905" cy="24574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0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0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D6566" w:rsidRDefault="007D6566" w:rsidP="007D6566">
                            <w:pPr>
                              <w:pStyle w:val="StandardWeb"/>
                              <w:spacing w:after="0"/>
                              <w:jc w:val="center"/>
                            </w:pPr>
                            <w:r>
                              <w:rPr>
                                <w:rFonts w:ascii="Arial" w:hAnsi="Arial" w:cstheme="minorBidi"/>
                                <w:i/>
                                <w:iCs/>
                                <w:color w:val="BFBFBF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rgbClr w14:val="BFBFBF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Foto Bettina Arasin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77017B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left:0;text-align:left;margin-left:330.15pt;margin-top:194.05pt;width:110.15pt;height:19.3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" filled="f" stroked="f">
                <v:textbox style="mso-fit-shape-to-text:t">
                  <w:txbxContent>
                    <w:p w:rsidR="007D6566" w:rsidRDefault="007D6566" w:rsidP="007D6566">
                      <w:pPr>
                        <w:pStyle w:val="StandardWeb"/>
                        <w:spacing w:after="0"/>
                        <w:jc w:val="center"/>
                      </w:pPr>
                      <w:r>
                        <w:rPr>
                          <w:rFonts w:ascii="Arial" w:hAnsi="Arial" w:cstheme="minorBidi"/>
                          <w:i/>
                          <w:iCs/>
                          <w:color w:val="BFBFBF"/>
                          <w:kern w:val="24"/>
                          <w:sz w:val="20"/>
                          <w:szCs w:val="20"/>
                          <w14:textFill>
                            <w14:solidFill>
                              <w14:srgbClr w14:val="BFBFBF">
                                <w14:lumMod w14:val="75000"/>
                              </w14:srgbClr>
                            </w14:solidFill>
                          </w14:textFill>
                        </w:rPr>
                        <w:t>Foto Bettina Arasin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F53FA">
        <w:br/>
      </w:r>
      <w:r w:rsidR="0060553C">
        <w:t xml:space="preserve">Der </w:t>
      </w:r>
      <w:r w:rsidR="0060553C" w:rsidRPr="00776D1C">
        <w:rPr>
          <w:rFonts w:ascii="Bahnschrift Light" w:hAnsi="Bahnschrift Light"/>
        </w:rPr>
        <w:t>„Bewegungs-Kiosk</w:t>
      </w:r>
      <w:r w:rsidR="0060553C">
        <w:t xml:space="preserve">“ des </w:t>
      </w:r>
      <w:proofErr w:type="spellStart"/>
      <w:r w:rsidR="0060553C">
        <w:t>LandesSportBundes</w:t>
      </w:r>
      <w:proofErr w:type="spellEnd"/>
      <w:r w:rsidR="0060553C">
        <w:t xml:space="preserve"> Nied</w:t>
      </w:r>
      <w:r w:rsidR="00D63A00">
        <w:t xml:space="preserve">ersachsen e.V. ist ein Projekt, </w:t>
      </w:r>
      <w:r w:rsidR="0060553C">
        <w:t xml:space="preserve">das zusätzliche Bewegungsangebote und -anreize für kommunale Einrichtungen (Jugendzentren/Jugendtreffs, Familienzentren, Kitas, Schulen, Sportvereine etc.) schaffen soll. </w:t>
      </w:r>
    </w:p>
    <w:p w:rsidR="00776D1C" w:rsidRDefault="00776D1C" w:rsidP="00776D1C">
      <w:pPr>
        <w:spacing w:line="360" w:lineRule="auto"/>
        <w:jc w:val="both"/>
      </w:pPr>
      <w:r w:rsidRPr="00D91AA8">
        <w:rPr>
          <w:rFonts w:cstheme="minorHAnsi"/>
          <w:i/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6ACFBC8E" wp14:editId="3E817777">
            <wp:simplePos x="0" y="0"/>
            <wp:positionH relativeFrom="margin">
              <wp:posOffset>3373623</wp:posOffset>
            </wp:positionH>
            <wp:positionV relativeFrom="paragraph">
              <wp:posOffset>1049977</wp:posOffset>
            </wp:positionV>
            <wp:extent cx="2371725" cy="3229610"/>
            <wp:effectExtent l="19050" t="19050" r="28575" b="2794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"/>
                    <a:stretch/>
                  </pic:blipFill>
                  <pic:spPr bwMode="auto">
                    <a:xfrm>
                      <a:off x="0" y="0"/>
                      <a:ext cx="2371725" cy="32296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53C" w:rsidRPr="00B631F4">
        <w:rPr>
          <w:b/>
          <w:sz w:val="24"/>
        </w:rPr>
        <w:t>&gt;&gt;&gt;&gt; Die Bewegungs-Rucksäcke</w:t>
      </w:r>
      <w:r>
        <w:rPr>
          <w:b/>
          <w:sz w:val="24"/>
        </w:rPr>
        <w:tab/>
      </w:r>
      <w:r w:rsidR="00B631F4">
        <w:br/>
      </w:r>
      <w:r w:rsidR="0060553C">
        <w:t>In verschiedenen, zielgruppenspezifischen Bewegungs-Rucksäcken sind Aktivitäten und Sport</w:t>
      </w:r>
      <w:r w:rsidR="00D63A00">
        <w:t>-</w:t>
      </w:r>
      <w:r w:rsidR="0060553C">
        <w:t xml:space="preserve">materialien zur Bewegungsförderung gebündelt, welche durch </w:t>
      </w:r>
      <w:r w:rsidR="0060553C" w:rsidRPr="001433E6">
        <w:rPr>
          <w:b/>
        </w:rPr>
        <w:t>Durchführungskarten</w:t>
      </w:r>
      <w:r w:rsidR="0060553C">
        <w:t xml:space="preserve"> erläutert werden.</w:t>
      </w:r>
    </w:p>
    <w:p w:rsidR="0060553C" w:rsidRPr="00776D1C" w:rsidRDefault="00776D1C" w:rsidP="001433E6">
      <w:pPr>
        <w:spacing w:line="360" w:lineRule="auto"/>
        <w:rPr>
          <w:b/>
          <w:i/>
        </w:rPr>
      </w:pPr>
      <w:r w:rsidRPr="00D91AA8">
        <w:rPr>
          <w:rFonts w:cstheme="minorHAnsi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7D0EF05" wp14:editId="756E3DAC">
                <wp:simplePos x="0" y="0"/>
                <wp:positionH relativeFrom="margin">
                  <wp:posOffset>0</wp:posOffset>
                </wp:positionH>
                <wp:positionV relativeFrom="paragraph">
                  <wp:posOffset>1694023</wp:posOffset>
                </wp:positionV>
                <wp:extent cx="3185795" cy="1343025"/>
                <wp:effectExtent l="0" t="0" r="14605" b="28575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79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1E2" w:rsidRPr="00AE09D5" w:rsidRDefault="006541E2" w:rsidP="006541E2">
                            <w:pPr>
                              <w:tabs>
                                <w:tab w:val="left" w:pos="3969"/>
                              </w:tabs>
                              <w:spacing w:line="10" w:lineRule="atLeast"/>
                              <w:jc w:val="both"/>
                              <w:rPr>
                                <w:rFonts w:cstheme="minorHAnsi"/>
                                <w:b/>
                              </w:rPr>
                            </w:pPr>
                            <w:r w:rsidRPr="00AE09D5">
                              <w:rPr>
                                <w:rFonts w:cstheme="minorHAnsi"/>
                                <w:b/>
                              </w:rPr>
                              <w:t>4 Ausführungen:</w:t>
                            </w:r>
                          </w:p>
                          <w:p w:rsidR="006541E2" w:rsidRPr="00AE09D5" w:rsidRDefault="006541E2" w:rsidP="006541E2">
                            <w:pPr>
                              <w:pStyle w:val="Listenabsatz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3969"/>
                              </w:tabs>
                              <w:spacing w:after="160" w:line="10" w:lineRule="atLeast"/>
                              <w:ind w:left="714" w:hanging="357"/>
                              <w:contextualSpacing w:val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„Die Bunte Tüte“</w:t>
                            </w:r>
                          </w:p>
                          <w:p w:rsidR="006541E2" w:rsidRPr="00AE09D5" w:rsidRDefault="006541E2" w:rsidP="006541E2">
                            <w:pPr>
                              <w:pStyle w:val="Listenabsatz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3969"/>
                              </w:tabs>
                              <w:spacing w:after="160" w:line="168" w:lineRule="auto"/>
                              <w:ind w:left="714" w:hanging="357"/>
                              <w:contextualSpacing w:val="0"/>
                              <w:rPr>
                                <w:rFonts w:cstheme="minorHAnsi"/>
                              </w:rPr>
                            </w:pPr>
                            <w:r w:rsidRPr="00AE09D5">
                              <w:rPr>
                                <w:rFonts w:cstheme="minorHAnsi"/>
                              </w:rPr>
                              <w:t>„</w:t>
                            </w:r>
                            <w:proofErr w:type="spellStart"/>
                            <w:r w:rsidRPr="00AE09D5">
                              <w:rPr>
                                <w:rFonts w:cstheme="minorHAnsi"/>
                              </w:rPr>
                              <w:t>Workout</w:t>
                            </w:r>
                            <w:proofErr w:type="spellEnd"/>
                            <w:r w:rsidRPr="00AE09D5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E09D5">
                              <w:rPr>
                                <w:rFonts w:cstheme="minorHAnsi"/>
                              </w:rPr>
                              <w:t>to</w:t>
                            </w:r>
                            <w:proofErr w:type="spellEnd"/>
                            <w:r w:rsidRPr="00AE09D5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E09D5">
                              <w:rPr>
                                <w:rFonts w:cstheme="minorHAnsi"/>
                              </w:rPr>
                              <w:t>go</w:t>
                            </w:r>
                            <w:proofErr w:type="spellEnd"/>
                            <w:r w:rsidRPr="00AE09D5">
                              <w:rPr>
                                <w:rFonts w:cstheme="minorHAnsi"/>
                              </w:rPr>
                              <w:t>“</w:t>
                            </w:r>
                          </w:p>
                          <w:p w:rsidR="006541E2" w:rsidRPr="00D91AA8" w:rsidRDefault="006541E2" w:rsidP="006541E2">
                            <w:pPr>
                              <w:pStyle w:val="Listenabsatz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3969"/>
                              </w:tabs>
                              <w:spacing w:after="160" w:line="168" w:lineRule="auto"/>
                              <w:ind w:left="714" w:hanging="357"/>
                              <w:contextualSpacing w:val="0"/>
                              <w:rPr>
                                <w:rFonts w:cstheme="minorHAnsi"/>
                              </w:rPr>
                            </w:pPr>
                            <w:r w:rsidRPr="00D91AA8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„Magazin für eine Sinnesreise in die Natur</w:t>
                            </w:r>
                            <w:r w:rsidRPr="00D91AA8">
                              <w:rPr>
                                <w:rFonts w:cstheme="minorHAnsi"/>
                              </w:rPr>
                              <w:t>“</w:t>
                            </w:r>
                          </w:p>
                          <w:p w:rsidR="0060553C" w:rsidRPr="006541E2" w:rsidRDefault="006541E2" w:rsidP="006541E2">
                            <w:pPr>
                              <w:pStyle w:val="Listenabsatz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3969"/>
                              </w:tabs>
                              <w:spacing w:after="160" w:line="168" w:lineRule="auto"/>
                              <w:ind w:left="714" w:hanging="357"/>
                              <w:contextualSpacing w:val="0"/>
                              <w:rPr>
                                <w:rFonts w:cstheme="minorHAnsi"/>
                              </w:rPr>
                            </w:pPr>
                            <w:r w:rsidRPr="00D91AA8">
                              <w:rPr>
                                <w:rFonts w:cstheme="minorHAnsi"/>
                              </w:rPr>
                              <w:t>„</w:t>
                            </w:r>
                            <w:r>
                              <w:rPr>
                                <w:rFonts w:cstheme="minorHAnsi"/>
                              </w:rPr>
                              <w:t xml:space="preserve">Powerbank zum jung bleiben“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0EF05" id="Textfeld 2" o:spid="_x0000_s1027" type="#_x0000_t202" style="position:absolute;margin-left:0;margin-top:133.4pt;width:250.85pt;height:10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">
                <v:textbox>
                  <w:txbxContent>
                    <w:p w:rsidR="006541E2" w:rsidRPr="00AE09D5" w:rsidRDefault="006541E2" w:rsidP="006541E2">
                      <w:pPr>
                        <w:tabs>
                          <w:tab w:val="left" w:pos="3969"/>
                        </w:tabs>
                        <w:spacing w:line="10" w:lineRule="atLeast"/>
                        <w:jc w:val="both"/>
                        <w:rPr>
                          <w:rFonts w:cstheme="minorHAnsi"/>
                          <w:b/>
                        </w:rPr>
                      </w:pPr>
                      <w:r w:rsidRPr="00AE09D5">
                        <w:rPr>
                          <w:rFonts w:cstheme="minorHAnsi"/>
                          <w:b/>
                        </w:rPr>
                        <w:t>4 Ausführungen:</w:t>
                      </w:r>
                    </w:p>
                    <w:p w:rsidR="006541E2" w:rsidRPr="00AE09D5" w:rsidRDefault="006541E2" w:rsidP="006541E2">
                      <w:pPr>
                        <w:pStyle w:val="Listenabsatz"/>
                        <w:numPr>
                          <w:ilvl w:val="0"/>
                          <w:numId w:val="18"/>
                        </w:numPr>
                        <w:tabs>
                          <w:tab w:val="left" w:pos="3969"/>
                        </w:tabs>
                        <w:spacing w:after="160" w:line="10" w:lineRule="atLeast"/>
                        <w:ind w:left="714" w:hanging="357"/>
                        <w:contextualSpacing w:val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„Die Bunte Tüte“</w:t>
                      </w:r>
                    </w:p>
                    <w:p w:rsidR="006541E2" w:rsidRPr="00AE09D5" w:rsidRDefault="006541E2" w:rsidP="006541E2">
                      <w:pPr>
                        <w:pStyle w:val="Listenabsatz"/>
                        <w:numPr>
                          <w:ilvl w:val="0"/>
                          <w:numId w:val="18"/>
                        </w:numPr>
                        <w:tabs>
                          <w:tab w:val="left" w:pos="3969"/>
                        </w:tabs>
                        <w:spacing w:after="160" w:line="168" w:lineRule="auto"/>
                        <w:ind w:left="714" w:hanging="357"/>
                        <w:contextualSpacing w:val="0"/>
                        <w:rPr>
                          <w:rFonts w:cstheme="minorHAnsi"/>
                        </w:rPr>
                      </w:pPr>
                      <w:r w:rsidRPr="00AE09D5">
                        <w:rPr>
                          <w:rFonts w:cstheme="minorHAnsi"/>
                        </w:rPr>
                        <w:t>„</w:t>
                      </w:r>
                      <w:proofErr w:type="spellStart"/>
                      <w:r w:rsidRPr="00AE09D5">
                        <w:rPr>
                          <w:rFonts w:cstheme="minorHAnsi"/>
                        </w:rPr>
                        <w:t>Workout</w:t>
                      </w:r>
                      <w:proofErr w:type="spellEnd"/>
                      <w:r w:rsidRPr="00AE09D5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AE09D5">
                        <w:rPr>
                          <w:rFonts w:cstheme="minorHAnsi"/>
                        </w:rPr>
                        <w:t>to</w:t>
                      </w:r>
                      <w:proofErr w:type="spellEnd"/>
                      <w:r w:rsidRPr="00AE09D5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AE09D5">
                        <w:rPr>
                          <w:rFonts w:cstheme="minorHAnsi"/>
                        </w:rPr>
                        <w:t>go</w:t>
                      </w:r>
                      <w:proofErr w:type="spellEnd"/>
                      <w:r w:rsidRPr="00AE09D5">
                        <w:rPr>
                          <w:rFonts w:cstheme="minorHAnsi"/>
                        </w:rPr>
                        <w:t>“</w:t>
                      </w:r>
                    </w:p>
                    <w:p w:rsidR="006541E2" w:rsidRPr="00D91AA8" w:rsidRDefault="006541E2" w:rsidP="006541E2">
                      <w:pPr>
                        <w:pStyle w:val="Listenabsatz"/>
                        <w:numPr>
                          <w:ilvl w:val="0"/>
                          <w:numId w:val="18"/>
                        </w:numPr>
                        <w:tabs>
                          <w:tab w:val="left" w:pos="3969"/>
                        </w:tabs>
                        <w:spacing w:after="160" w:line="168" w:lineRule="auto"/>
                        <w:ind w:left="714" w:hanging="357"/>
                        <w:contextualSpacing w:val="0"/>
                        <w:rPr>
                          <w:rFonts w:cstheme="minorHAnsi"/>
                        </w:rPr>
                      </w:pPr>
                      <w:r w:rsidRPr="00D91AA8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„Magazin für eine Sinnesreise in die Natur</w:t>
                      </w:r>
                      <w:r w:rsidRPr="00D91AA8">
                        <w:rPr>
                          <w:rFonts w:cstheme="minorHAnsi"/>
                        </w:rPr>
                        <w:t>“</w:t>
                      </w:r>
                    </w:p>
                    <w:p w:rsidR="0060553C" w:rsidRPr="006541E2" w:rsidRDefault="006541E2" w:rsidP="006541E2">
                      <w:pPr>
                        <w:pStyle w:val="Listenabsatz"/>
                        <w:numPr>
                          <w:ilvl w:val="0"/>
                          <w:numId w:val="18"/>
                        </w:numPr>
                        <w:tabs>
                          <w:tab w:val="left" w:pos="3969"/>
                        </w:tabs>
                        <w:spacing w:after="160" w:line="168" w:lineRule="auto"/>
                        <w:ind w:left="714" w:hanging="357"/>
                        <w:contextualSpacing w:val="0"/>
                        <w:rPr>
                          <w:rFonts w:cstheme="minorHAnsi"/>
                        </w:rPr>
                      </w:pPr>
                      <w:r w:rsidRPr="00D91AA8">
                        <w:rPr>
                          <w:rFonts w:cstheme="minorHAnsi"/>
                        </w:rPr>
                        <w:t>„</w:t>
                      </w:r>
                      <w:r>
                        <w:rPr>
                          <w:rFonts w:cstheme="minorHAnsi"/>
                        </w:rPr>
                        <w:t xml:space="preserve">Powerbank zum jung bleiben“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553C" w:rsidRPr="006541E2">
        <w:rPr>
          <w:b/>
          <w:i/>
        </w:rPr>
        <w:t>Vorteile</w:t>
      </w:r>
      <w:r w:rsidR="0060553C" w:rsidRPr="00D91AA8">
        <w:rPr>
          <w:i/>
        </w:rPr>
        <w:t>:</w:t>
      </w:r>
      <w:r w:rsidR="00B631F4">
        <w:rPr>
          <w:i/>
        </w:rPr>
        <w:br/>
        <w:t xml:space="preserve">- </w:t>
      </w:r>
      <w:r w:rsidR="0060553C" w:rsidRPr="00776D1C">
        <w:t xml:space="preserve">niedrigschwellige und </w:t>
      </w:r>
      <w:r w:rsidR="0060553C" w:rsidRPr="00776D1C">
        <w:rPr>
          <w:b/>
        </w:rPr>
        <w:t>flexible</w:t>
      </w:r>
      <w:r w:rsidR="006541E2" w:rsidRPr="00776D1C">
        <w:rPr>
          <w:b/>
        </w:rPr>
        <w:t xml:space="preserve"> Ausführung</w:t>
      </w:r>
      <w:r w:rsidR="00B631F4">
        <w:rPr>
          <w:b/>
        </w:rPr>
        <w:br/>
        <w:t xml:space="preserve">- </w:t>
      </w:r>
      <w:r w:rsidR="00B631F4" w:rsidRPr="00776D1C">
        <w:rPr>
          <w:rFonts w:cstheme="minorHAnsi"/>
        </w:rPr>
        <w:t>geringen Anzahl an Materialien</w:t>
      </w:r>
      <w:r w:rsidR="00B631F4">
        <w:rPr>
          <w:rFonts w:cstheme="minorHAnsi"/>
        </w:rPr>
        <w:br/>
        <w:t xml:space="preserve">- </w:t>
      </w:r>
      <w:r w:rsidR="0060553C" w:rsidRPr="00776D1C">
        <w:rPr>
          <w:rFonts w:cstheme="minorHAnsi"/>
        </w:rPr>
        <w:t>unterschiedlichste Zielgruppen</w:t>
      </w:r>
      <w:r w:rsidR="00B631F4">
        <w:rPr>
          <w:rFonts w:cstheme="minorHAnsi"/>
        </w:rPr>
        <w:br/>
        <w:t xml:space="preserve">- </w:t>
      </w:r>
      <w:r w:rsidR="0060553C">
        <w:t xml:space="preserve">Möglichkeit für </w:t>
      </w:r>
      <w:r w:rsidR="0060553C" w:rsidRPr="00B631F4">
        <w:rPr>
          <w:b/>
        </w:rPr>
        <w:t>Bewegungsaktivität in der Natur</w:t>
      </w:r>
      <w:r w:rsidR="00B631F4">
        <w:rPr>
          <w:rFonts w:cstheme="minorHAnsi"/>
        </w:rPr>
        <w:br/>
        <w:t xml:space="preserve">- </w:t>
      </w:r>
      <w:r w:rsidR="006541E2">
        <w:rPr>
          <w:rFonts w:cstheme="minorHAnsi"/>
        </w:rPr>
        <w:t xml:space="preserve">Abwechslung durch </w:t>
      </w:r>
      <w:r w:rsidR="006541E2" w:rsidRPr="006541E2">
        <w:rPr>
          <w:rFonts w:cstheme="minorHAnsi"/>
          <w:b/>
        </w:rPr>
        <w:t>Themenquizze</w:t>
      </w:r>
      <w:r w:rsidR="006541E2" w:rsidRPr="006541E2">
        <w:t xml:space="preserve"> </w:t>
      </w:r>
    </w:p>
    <w:p w:rsidR="00776D1C" w:rsidRDefault="00776D1C" w:rsidP="001433E6">
      <w:pPr>
        <w:spacing w:line="360" w:lineRule="auto"/>
      </w:pPr>
    </w:p>
    <w:p w:rsidR="00776D1C" w:rsidRDefault="00776D1C" w:rsidP="001433E6">
      <w:pPr>
        <w:spacing w:line="360" w:lineRule="auto"/>
      </w:pPr>
      <w:r w:rsidRPr="00C56F32">
        <w:rPr>
          <w:noProof/>
          <w:lang w:eastAsia="de-DE"/>
        </w:rPr>
        <w:lastRenderedPageBreak/>
        <w:drawing>
          <wp:anchor distT="0" distB="0" distL="114300" distR="114300" simplePos="0" relativeHeight="251668480" behindDoc="1" locked="0" layoutInCell="1" allowOverlap="1" wp14:anchorId="3C88AB4F" wp14:editId="6220C6FF">
            <wp:simplePos x="0" y="0"/>
            <wp:positionH relativeFrom="column">
              <wp:posOffset>1550802</wp:posOffset>
            </wp:positionH>
            <wp:positionV relativeFrom="paragraph">
              <wp:posOffset>369570</wp:posOffset>
            </wp:positionV>
            <wp:extent cx="2410460" cy="1355090"/>
            <wp:effectExtent l="19050" t="19050" r="27940" b="1651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135509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6F32">
        <w:rPr>
          <w:b/>
          <w:noProof/>
          <w:color w:val="FFFFFF" w:themeColor="background1"/>
          <w:lang w:eastAsia="de-DE"/>
        </w:rPr>
        <w:drawing>
          <wp:anchor distT="0" distB="0" distL="114300" distR="114300" simplePos="0" relativeHeight="251667456" behindDoc="1" locked="0" layoutInCell="1" allowOverlap="1" wp14:anchorId="5F685E66" wp14:editId="41FA5B2D">
            <wp:simplePos x="0" y="0"/>
            <wp:positionH relativeFrom="margin">
              <wp:posOffset>56012</wp:posOffset>
            </wp:positionH>
            <wp:positionV relativeFrom="paragraph">
              <wp:posOffset>-142875</wp:posOffset>
            </wp:positionV>
            <wp:extent cx="2524125" cy="1419225"/>
            <wp:effectExtent l="19050" t="19050" r="28575" b="2857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4192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D1C" w:rsidRPr="001433E6" w:rsidRDefault="00776D1C" w:rsidP="001433E6">
      <w:pPr>
        <w:spacing w:line="360" w:lineRule="auto"/>
      </w:pPr>
    </w:p>
    <w:p w:rsidR="0060553C" w:rsidRDefault="00776D1C" w:rsidP="0060553C">
      <w:pPr>
        <w:pStyle w:val="Listenabsatz"/>
        <w:tabs>
          <w:tab w:val="left" w:pos="3969"/>
        </w:tabs>
        <w:ind w:left="426"/>
        <w:jc w:val="both"/>
        <w:rPr>
          <w:rFonts w:cstheme="minorHAnsi"/>
          <w:b/>
        </w:rPr>
      </w:pPr>
      <w:r w:rsidRPr="00C56F32">
        <w:rPr>
          <w:b/>
          <w:noProof/>
          <w:color w:val="FFFFFF" w:themeColor="background1"/>
          <w:lang w:eastAsia="de-DE"/>
        </w:rPr>
        <w:drawing>
          <wp:anchor distT="0" distB="0" distL="114300" distR="114300" simplePos="0" relativeHeight="251669504" behindDoc="1" locked="0" layoutInCell="1" allowOverlap="1" wp14:anchorId="40CB0B9E" wp14:editId="48898962">
            <wp:simplePos x="0" y="0"/>
            <wp:positionH relativeFrom="column">
              <wp:posOffset>663278</wp:posOffset>
            </wp:positionH>
            <wp:positionV relativeFrom="paragraph">
              <wp:posOffset>189692</wp:posOffset>
            </wp:positionV>
            <wp:extent cx="2541270" cy="1429385"/>
            <wp:effectExtent l="19050" t="19050" r="11430" b="1841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42938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53C" w:rsidRDefault="00776D1C" w:rsidP="0060553C">
      <w:pPr>
        <w:tabs>
          <w:tab w:val="left" w:pos="3969"/>
        </w:tabs>
        <w:jc w:val="both"/>
        <w:rPr>
          <w:rFonts w:cstheme="minorHAnsi"/>
          <w:b/>
        </w:rPr>
      </w:pPr>
      <w:r w:rsidRPr="00C56F32">
        <w:rPr>
          <w:b/>
          <w:noProof/>
          <w:color w:val="FFFFFF" w:themeColor="background1"/>
          <w:lang w:eastAsia="de-DE"/>
        </w:rPr>
        <w:drawing>
          <wp:anchor distT="0" distB="0" distL="114300" distR="114300" simplePos="0" relativeHeight="251666432" behindDoc="0" locked="0" layoutInCell="1" allowOverlap="1" wp14:anchorId="1E7F018D" wp14:editId="096B3AB2">
            <wp:simplePos x="0" y="0"/>
            <wp:positionH relativeFrom="column">
              <wp:posOffset>1989463</wp:posOffset>
            </wp:positionH>
            <wp:positionV relativeFrom="paragraph">
              <wp:posOffset>363012</wp:posOffset>
            </wp:positionV>
            <wp:extent cx="2475865" cy="1392555"/>
            <wp:effectExtent l="19050" t="19050" r="19685" b="1714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39255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3E6" w:rsidRDefault="001433E6" w:rsidP="0060553C">
      <w:pPr>
        <w:tabs>
          <w:tab w:val="left" w:pos="3969"/>
        </w:tabs>
        <w:jc w:val="both"/>
        <w:rPr>
          <w:rFonts w:cstheme="minorHAnsi"/>
          <w:b/>
        </w:rPr>
      </w:pPr>
      <w:r>
        <w:rPr>
          <w:rFonts w:cstheme="minorHAnsi"/>
          <w:b/>
        </w:rPr>
        <w:br/>
      </w:r>
    </w:p>
    <w:p w:rsidR="001433E6" w:rsidRDefault="001433E6" w:rsidP="0060553C">
      <w:pPr>
        <w:tabs>
          <w:tab w:val="left" w:pos="3969"/>
        </w:tabs>
        <w:jc w:val="both"/>
        <w:rPr>
          <w:rFonts w:cstheme="minorHAnsi"/>
          <w:b/>
        </w:rPr>
      </w:pPr>
    </w:p>
    <w:p w:rsidR="001433E6" w:rsidRDefault="001433E6" w:rsidP="0060553C">
      <w:pPr>
        <w:tabs>
          <w:tab w:val="left" w:pos="3969"/>
        </w:tabs>
        <w:jc w:val="both"/>
        <w:rPr>
          <w:rFonts w:cstheme="minorHAnsi"/>
          <w:b/>
        </w:rPr>
      </w:pPr>
    </w:p>
    <w:p w:rsidR="00776D1C" w:rsidRDefault="00776D1C" w:rsidP="001433E6">
      <w:pPr>
        <w:tabs>
          <w:tab w:val="left" w:pos="3969"/>
        </w:tabs>
        <w:rPr>
          <w:rFonts w:cstheme="minorHAnsi"/>
          <w:b/>
        </w:rPr>
      </w:pPr>
    </w:p>
    <w:p w:rsidR="001433E6" w:rsidRPr="001433E6" w:rsidRDefault="0060553C" w:rsidP="001433E6">
      <w:pPr>
        <w:tabs>
          <w:tab w:val="left" w:pos="3969"/>
        </w:tabs>
        <w:rPr>
          <w:rFonts w:cstheme="minorHAnsi"/>
          <w:b/>
        </w:rPr>
      </w:pPr>
      <w:r w:rsidRPr="004D3B4E">
        <w:rPr>
          <w:rFonts w:cstheme="minorHAnsi"/>
          <w:b/>
        </w:rPr>
        <w:t>Die Bunte Tüte</w:t>
      </w:r>
      <w:r w:rsidR="001433E6">
        <w:rPr>
          <w:rFonts w:cstheme="minorHAnsi"/>
          <w:b/>
        </w:rPr>
        <w:br/>
      </w:r>
      <w:r>
        <w:rPr>
          <w:rFonts w:cstheme="minorHAnsi"/>
        </w:rPr>
        <w:t xml:space="preserve">Inhalt: </w:t>
      </w:r>
      <w:r w:rsidR="00C66903">
        <w:rPr>
          <w:rFonts w:cstheme="minorHAnsi"/>
        </w:rPr>
        <w:t xml:space="preserve">                </w:t>
      </w:r>
      <w:r w:rsidR="001433E6">
        <w:rPr>
          <w:rFonts w:cstheme="minorHAnsi"/>
        </w:rPr>
        <w:t>Ru</w:t>
      </w:r>
      <w:r>
        <w:rPr>
          <w:rFonts w:cstheme="minorHAnsi"/>
        </w:rPr>
        <w:t xml:space="preserve">cksack: Frisbee, Gummitwist, Springseile, Jongliertücher, </w:t>
      </w:r>
      <w:proofErr w:type="spellStart"/>
      <w:r>
        <w:rPr>
          <w:rFonts w:cstheme="minorHAnsi"/>
        </w:rPr>
        <w:t>Crossboccia</w:t>
      </w:r>
      <w:proofErr w:type="spellEnd"/>
      <w:r>
        <w:rPr>
          <w:rFonts w:cstheme="minorHAnsi"/>
        </w:rPr>
        <w:t>-Bälle</w:t>
      </w:r>
      <w:r w:rsidR="001433E6">
        <w:rPr>
          <w:rFonts w:cstheme="minorHAnsi"/>
          <w:b/>
        </w:rPr>
        <w:br/>
      </w:r>
      <w:r w:rsidR="001433E6">
        <w:rPr>
          <w:rFonts w:cstheme="minorHAnsi"/>
        </w:rPr>
        <w:t xml:space="preserve">Praxiskarten: </w:t>
      </w:r>
      <w:r w:rsidR="00C66903">
        <w:rPr>
          <w:rFonts w:cstheme="minorHAnsi"/>
        </w:rPr>
        <w:t xml:space="preserve">    </w:t>
      </w:r>
      <w:r>
        <w:rPr>
          <w:rFonts w:cstheme="minorHAnsi"/>
        </w:rPr>
        <w:t xml:space="preserve">z.B. </w:t>
      </w:r>
      <w:r>
        <w:t xml:space="preserve">Springkreis, Frisbee-Golf, Blätterstaffel, blinde Barfußraupe, </w:t>
      </w:r>
      <w:proofErr w:type="spellStart"/>
      <w:r>
        <w:t>Crossboccia</w:t>
      </w:r>
      <w:proofErr w:type="spellEnd"/>
      <w:r>
        <w:t xml:space="preserve">, </w:t>
      </w:r>
      <w:r w:rsidR="00C66903">
        <w:br/>
        <w:t xml:space="preserve">                            </w:t>
      </w:r>
      <w:proofErr w:type="spellStart"/>
      <w:r>
        <w:t>Hoppel</w:t>
      </w:r>
      <w:proofErr w:type="spellEnd"/>
      <w:r>
        <w:t xml:space="preserve"> und Bürste &amp; weitere Variationsmöglichkeiten</w:t>
      </w:r>
      <w:r w:rsidR="001433E6">
        <w:rPr>
          <w:rFonts w:cstheme="minorHAnsi"/>
          <w:b/>
        </w:rPr>
        <w:br/>
      </w:r>
      <w:r w:rsidR="001433E6">
        <w:t xml:space="preserve">Quizkarten: </w:t>
      </w:r>
      <w:r w:rsidR="00C66903">
        <w:t xml:space="preserve">      </w:t>
      </w:r>
      <w:proofErr w:type="spellStart"/>
      <w:r>
        <w:t>Quizchallenge</w:t>
      </w:r>
      <w:proofErr w:type="spellEnd"/>
      <w:r>
        <w:t xml:space="preserve"> (Kinder vs. Erwachsene), Sport- und </w:t>
      </w:r>
      <w:proofErr w:type="spellStart"/>
      <w:r>
        <w:t>Waldquiz</w:t>
      </w:r>
      <w:proofErr w:type="spellEnd"/>
      <w:r>
        <w:t>, Schätzfragen</w:t>
      </w:r>
    </w:p>
    <w:p w:rsidR="0060553C" w:rsidRPr="001433E6" w:rsidRDefault="0060553C" w:rsidP="001433E6">
      <w:pPr>
        <w:spacing w:after="0"/>
      </w:pPr>
      <w:proofErr w:type="spellStart"/>
      <w:r w:rsidRPr="00ED4CC7">
        <w:rPr>
          <w:b/>
        </w:rPr>
        <w:t>Workout</w:t>
      </w:r>
      <w:proofErr w:type="spellEnd"/>
      <w:r w:rsidRPr="00ED4CC7">
        <w:rPr>
          <w:b/>
        </w:rPr>
        <w:t xml:space="preserve"> </w:t>
      </w:r>
      <w:proofErr w:type="spellStart"/>
      <w:r w:rsidRPr="00ED4CC7">
        <w:rPr>
          <w:b/>
        </w:rPr>
        <w:t>to</w:t>
      </w:r>
      <w:proofErr w:type="spellEnd"/>
      <w:r w:rsidRPr="00ED4CC7">
        <w:rPr>
          <w:b/>
        </w:rPr>
        <w:t xml:space="preserve"> </w:t>
      </w:r>
      <w:proofErr w:type="spellStart"/>
      <w:r w:rsidRPr="00ED4CC7">
        <w:rPr>
          <w:b/>
        </w:rPr>
        <w:t>go</w:t>
      </w:r>
      <w:proofErr w:type="spellEnd"/>
    </w:p>
    <w:p w:rsidR="00C66903" w:rsidRDefault="00374B89" w:rsidP="00C66903">
      <w:pPr>
        <w:spacing w:after="0"/>
        <w:ind w:left="1410" w:hanging="1410"/>
      </w:pPr>
      <w:r>
        <w:t xml:space="preserve">Inhalt: </w:t>
      </w:r>
      <w:r>
        <w:tab/>
      </w:r>
      <w:r w:rsidR="0060553C">
        <w:t xml:space="preserve">Fitnessmatte, </w:t>
      </w:r>
      <w:proofErr w:type="spellStart"/>
      <w:r w:rsidR="0060553C">
        <w:t>Theraband</w:t>
      </w:r>
      <w:proofErr w:type="spellEnd"/>
      <w:r w:rsidR="0060553C">
        <w:t xml:space="preserve">, Tennisball, Springseil, Zollstock, </w:t>
      </w:r>
      <w:r w:rsidR="00C66903">
        <w:t xml:space="preserve">Mülltüten und </w:t>
      </w:r>
      <w:r w:rsidR="0060553C" w:rsidRPr="00ED4CC7">
        <w:t>Einmalhandschuhe</w:t>
      </w:r>
    </w:p>
    <w:p w:rsidR="0060553C" w:rsidRDefault="0060553C" w:rsidP="001433E6">
      <w:pPr>
        <w:spacing w:after="0"/>
        <w:ind w:left="1410" w:hanging="1410"/>
      </w:pPr>
      <w:r>
        <w:t>Praxiskarten:</w:t>
      </w:r>
      <w:r>
        <w:tab/>
      </w:r>
      <w:proofErr w:type="spellStart"/>
      <w:r>
        <w:t>Plogging</w:t>
      </w:r>
      <w:proofErr w:type="spellEnd"/>
      <w:r>
        <w:t xml:space="preserve"> (Joggen + Müll sammeln), </w:t>
      </w:r>
      <w:proofErr w:type="spellStart"/>
      <w:r>
        <w:t>ParkSportAbzeichen</w:t>
      </w:r>
      <w:proofErr w:type="spellEnd"/>
      <w:r>
        <w:t>, funktionelles Intervall-</w:t>
      </w:r>
      <w:r>
        <w:br/>
        <w:t xml:space="preserve">Training für den ganzen Körper &amp; Übungen für den Oberkörper mit dem </w:t>
      </w:r>
      <w:proofErr w:type="spellStart"/>
      <w:r>
        <w:t>Theraband</w:t>
      </w:r>
      <w:proofErr w:type="spellEnd"/>
    </w:p>
    <w:p w:rsidR="00C66903" w:rsidRDefault="0060553C" w:rsidP="00C66903">
      <w:pPr>
        <w:spacing w:after="0"/>
        <w:ind w:left="1410" w:hanging="1410"/>
        <w:rPr>
          <w:rFonts w:cstheme="minorHAnsi"/>
        </w:rPr>
      </w:pPr>
      <w:r>
        <w:t>Quizkarten:</w:t>
      </w:r>
      <w:r>
        <w:tab/>
        <w:t>Fitnessquiz</w:t>
      </w:r>
    </w:p>
    <w:p w:rsidR="00C66903" w:rsidRDefault="00C66903" w:rsidP="00C66903">
      <w:pPr>
        <w:spacing w:after="0"/>
        <w:ind w:left="1410" w:hanging="1410"/>
        <w:rPr>
          <w:rFonts w:cstheme="minorHAnsi"/>
        </w:rPr>
      </w:pPr>
    </w:p>
    <w:p w:rsidR="0060553C" w:rsidRPr="00C66903" w:rsidRDefault="0060553C" w:rsidP="00C66903">
      <w:pPr>
        <w:spacing w:after="0"/>
        <w:ind w:left="1410" w:hanging="1410"/>
        <w:rPr>
          <w:rFonts w:cstheme="minorHAnsi"/>
        </w:rPr>
      </w:pPr>
      <w:r>
        <w:rPr>
          <w:b/>
        </w:rPr>
        <w:t>Magazin für eine Sinnesreise in die Natur</w:t>
      </w:r>
    </w:p>
    <w:p w:rsidR="0060553C" w:rsidRDefault="0060553C" w:rsidP="001433E6">
      <w:pPr>
        <w:spacing w:after="0"/>
      </w:pPr>
      <w:r>
        <w:t>Inhalt:</w:t>
      </w:r>
      <w:r>
        <w:tab/>
      </w:r>
      <w:r>
        <w:tab/>
        <w:t xml:space="preserve">Rucksack: keine Materialien notwendig </w:t>
      </w:r>
    </w:p>
    <w:p w:rsidR="0060553C" w:rsidRDefault="0060553C" w:rsidP="001433E6">
      <w:pPr>
        <w:spacing w:after="0"/>
        <w:ind w:left="1410" w:hanging="1410"/>
      </w:pPr>
      <w:r>
        <w:t>Praxiskarten:</w:t>
      </w:r>
      <w:r>
        <w:tab/>
        <w:t xml:space="preserve">z.B. </w:t>
      </w:r>
      <w:proofErr w:type="spellStart"/>
      <w:r>
        <w:t>Brainwalking</w:t>
      </w:r>
      <w:proofErr w:type="spellEnd"/>
      <w:r>
        <w:t xml:space="preserve">, Barfußwandern, Kamera-Klick, </w:t>
      </w:r>
      <w:proofErr w:type="spellStart"/>
      <w:r>
        <w:t>Soundmap</w:t>
      </w:r>
      <w:proofErr w:type="spellEnd"/>
      <w:r>
        <w:t xml:space="preserve">, Atemübungen und </w:t>
      </w:r>
      <w:r>
        <w:tab/>
      </w:r>
      <w:bookmarkStart w:id="0" w:name="_GoBack"/>
      <w:bookmarkEnd w:id="0"/>
      <w:r>
        <w:t>Fantasiereise „Hummel“</w:t>
      </w:r>
    </w:p>
    <w:p w:rsidR="00C66903" w:rsidRDefault="0060553C" w:rsidP="00C66903">
      <w:pPr>
        <w:spacing w:after="0"/>
        <w:ind w:left="1410" w:hanging="1410"/>
        <w:rPr>
          <w:rFonts w:cstheme="minorHAnsi"/>
        </w:rPr>
      </w:pPr>
      <w:r>
        <w:t>Quizkarten:</w:t>
      </w:r>
      <w:r>
        <w:tab/>
        <w:t>Natur-</w:t>
      </w:r>
      <w:r w:rsidRPr="00383456">
        <w:t>, Wahrnehmung</w:t>
      </w:r>
      <w:r>
        <w:t>s-</w:t>
      </w:r>
      <w:r w:rsidRPr="00383456">
        <w:t> und </w:t>
      </w:r>
      <w:r>
        <w:t>Achtsamkeitsquiz</w:t>
      </w:r>
    </w:p>
    <w:p w:rsidR="00C66903" w:rsidRDefault="00C66903" w:rsidP="00C66903">
      <w:pPr>
        <w:spacing w:after="0"/>
        <w:ind w:left="1410" w:hanging="1410"/>
        <w:rPr>
          <w:rFonts w:cstheme="minorHAnsi"/>
        </w:rPr>
      </w:pPr>
    </w:p>
    <w:p w:rsidR="0060553C" w:rsidRPr="00C66903" w:rsidRDefault="0060553C" w:rsidP="00C66903">
      <w:pPr>
        <w:spacing w:after="0"/>
        <w:ind w:left="1410" w:hanging="1410"/>
        <w:rPr>
          <w:rFonts w:cstheme="minorHAnsi"/>
        </w:rPr>
      </w:pPr>
      <w:r>
        <w:rPr>
          <w:b/>
        </w:rPr>
        <w:t>Powerbank zum jung bleiben</w:t>
      </w:r>
    </w:p>
    <w:p w:rsidR="0060553C" w:rsidRDefault="0060553C" w:rsidP="001433E6">
      <w:pPr>
        <w:spacing w:after="0"/>
      </w:pPr>
      <w:r>
        <w:t xml:space="preserve">Inhalt: </w:t>
      </w:r>
      <w:r>
        <w:tab/>
      </w:r>
      <w:r>
        <w:tab/>
        <w:t>Rucksack: Spri</w:t>
      </w:r>
      <w:r w:rsidR="00C66903">
        <w:t xml:space="preserve">ngseil, Stoppuhr und Zollstock </w:t>
      </w:r>
    </w:p>
    <w:p w:rsidR="0060553C" w:rsidRDefault="0060553C" w:rsidP="001433E6">
      <w:pPr>
        <w:spacing w:after="0"/>
        <w:ind w:left="1410" w:hanging="1410"/>
      </w:pPr>
      <w:r>
        <w:t>Praxiskarten:</w:t>
      </w:r>
      <w:r>
        <w:tab/>
        <w:t xml:space="preserve">z.B. </w:t>
      </w:r>
      <w:proofErr w:type="spellStart"/>
      <w:r>
        <w:t>Brainwalking</w:t>
      </w:r>
      <w:proofErr w:type="spellEnd"/>
      <w:r>
        <w:t xml:space="preserve">, </w:t>
      </w:r>
      <w:proofErr w:type="spellStart"/>
      <w:r>
        <w:t>ParkSportAbzeichen</w:t>
      </w:r>
      <w:proofErr w:type="spellEnd"/>
      <w:r>
        <w:t>, Alltags-Fitness-Test und Fit an der Parkbank</w:t>
      </w:r>
    </w:p>
    <w:p w:rsidR="0060553C" w:rsidRPr="004D3B4E" w:rsidRDefault="0060553C" w:rsidP="0060553C">
      <w:pPr>
        <w:spacing w:after="0"/>
        <w:ind w:left="1410" w:hanging="1410"/>
        <w:jc w:val="both"/>
        <w:rPr>
          <w:b/>
        </w:rPr>
      </w:pPr>
      <w:r>
        <w:t>Quizkarten:</w:t>
      </w:r>
      <w:r>
        <w:tab/>
      </w:r>
      <w:r w:rsidRPr="00CB453B">
        <w:t>Sport</w:t>
      </w:r>
      <w:r>
        <w:t>-</w:t>
      </w:r>
      <w:r w:rsidRPr="00CB453B">
        <w:t>, Gesundheit</w:t>
      </w:r>
      <w:r>
        <w:t>s-</w:t>
      </w:r>
      <w:r w:rsidRPr="00CB453B">
        <w:t xml:space="preserve"> und Allgemeinwissen</w:t>
      </w:r>
      <w:r>
        <w:t>squiz</w:t>
      </w:r>
    </w:p>
    <w:p w:rsidR="00291FC3" w:rsidRPr="006541E2" w:rsidRDefault="00291FC3" w:rsidP="0060553C">
      <w:pPr>
        <w:jc w:val="both"/>
      </w:pPr>
    </w:p>
    <w:sectPr w:rsidR="00291FC3" w:rsidRPr="006541E2" w:rsidSect="00291FC3">
      <w:headerReference w:type="default" r:id="rId16"/>
      <w:footerReference w:type="default" r:id="rId17"/>
      <w:footerReference w:type="first" r:id="rId18"/>
      <w:pgSz w:w="11906" w:h="16838" w:code="9"/>
      <w:pgMar w:top="1440" w:right="1440" w:bottom="2520" w:left="1440" w:header="68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66E7" w:rsidRDefault="009F66E7">
      <w:pPr>
        <w:spacing w:after="0" w:line="240" w:lineRule="auto"/>
      </w:pPr>
      <w:r>
        <w:separator/>
      </w:r>
    </w:p>
    <w:p w:rsidR="009F66E7" w:rsidRDefault="009F66E7"/>
  </w:endnote>
  <w:endnote w:type="continuationSeparator" w:id="0">
    <w:p w:rsidR="009F66E7" w:rsidRDefault="009F66E7">
      <w:pPr>
        <w:spacing w:after="0" w:line="240" w:lineRule="auto"/>
      </w:pPr>
      <w:r>
        <w:continuationSeparator/>
      </w:r>
    </w:p>
    <w:p w:rsidR="009F66E7" w:rsidRDefault="009F66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33E6" w:rsidRDefault="001433E6" w:rsidP="00F140EA">
    <w:pPr>
      <w:contextualSpacing/>
      <w:rPr>
        <w:rFonts w:ascii="Calibri" w:eastAsia="Calibri" w:hAnsi="Calibri" w:cs="Times New Roman"/>
        <w:b/>
        <w:noProof/>
        <w:sz w:val="24"/>
        <w:lang w:eastAsia="de-DE"/>
      </w:rPr>
    </w:pPr>
    <w:r w:rsidRPr="00350E29">
      <w:rPr>
        <w:rFonts w:ascii="Calibri" w:eastAsia="Calibri" w:hAnsi="Calibri" w:cs="Times New Roman"/>
        <w:b/>
        <w:noProof/>
        <w:sz w:val="24"/>
        <w:lang w:eastAsia="de-DE"/>
      </w:rPr>
      <w:drawing>
        <wp:anchor distT="0" distB="0" distL="114300" distR="114300" simplePos="0" relativeHeight="251676672" behindDoc="0" locked="0" layoutInCell="1" allowOverlap="1" wp14:anchorId="57913733" wp14:editId="78FF947D">
          <wp:simplePos x="0" y="0"/>
          <wp:positionH relativeFrom="column">
            <wp:posOffset>5307965</wp:posOffset>
          </wp:positionH>
          <wp:positionV relativeFrom="paragraph">
            <wp:posOffset>93535</wp:posOffset>
          </wp:positionV>
          <wp:extent cx="1074749" cy="1062673"/>
          <wp:effectExtent l="19050" t="19050" r="11430" b="23495"/>
          <wp:wrapNone/>
          <wp:docPr id="28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Fitness-Rucksack_Q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39" t="11731" r="11423" b="11800"/>
                  <a:stretch/>
                </pic:blipFill>
                <pic:spPr bwMode="auto">
                  <a:xfrm>
                    <a:off x="0" y="0"/>
                    <a:ext cx="1074749" cy="1062673"/>
                  </a:xfrm>
                  <a:prstGeom prst="rect">
                    <a:avLst/>
                  </a:prstGeom>
                  <a:ln w="9525" cap="flat" cmpd="sng" algn="ctr">
                    <a:solidFill>
                      <a:sysClr val="window" lastClr="FFFFFF"/>
                    </a:solidFill>
                    <a:prstDash val="solid"/>
                    <a:round/>
                    <a:headEnd type="none" w="med" len="med"/>
                    <a:tailEnd type="none" w="med" len="med"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140EA" w:rsidRPr="00857DD8" w:rsidRDefault="00857DD8" w:rsidP="00F140EA">
    <w:pPr>
      <w:contextualSpacing/>
      <w:rPr>
        <w:b/>
      </w:rPr>
    </w:pPr>
    <w:r>
      <w:rPr>
        <w:b/>
      </w:rPr>
      <w:t>Nina Panitz | Referentin</w:t>
    </w:r>
  </w:p>
  <w:p w:rsidR="00F140EA" w:rsidRPr="00350E29" w:rsidRDefault="00F140EA" w:rsidP="00F140EA">
    <w:pPr>
      <w:contextualSpacing/>
    </w:pPr>
    <w:r w:rsidRPr="00350E29">
      <w:t>Inhaltliche und zielgruppenspezifische Angebote</w:t>
    </w:r>
  </w:p>
  <w:p w:rsidR="00F140EA" w:rsidRPr="00350E29" w:rsidRDefault="00350E29" w:rsidP="00F140EA">
    <w:pPr>
      <w:contextualSpacing/>
    </w:pPr>
    <w:r w:rsidRPr="00350E29">
      <w:t>E-Mail: npanitz@lsb-niedersachsen.de</w:t>
    </w:r>
  </w:p>
  <w:p w:rsidR="00350E29" w:rsidRPr="00350E29" w:rsidRDefault="00350E29" w:rsidP="00F140EA">
    <w:pPr>
      <w:contextualSpacing/>
    </w:pPr>
    <w:r w:rsidRPr="00350E29">
      <w:t>Tel.: 0511/1268-217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FC4" w:rsidRDefault="00752FC4" w:rsidP="00752FC4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66E7" w:rsidRDefault="009F66E7">
      <w:pPr>
        <w:spacing w:after="0" w:line="240" w:lineRule="auto"/>
      </w:pPr>
      <w:r>
        <w:separator/>
      </w:r>
    </w:p>
    <w:p w:rsidR="009F66E7" w:rsidRDefault="009F66E7"/>
  </w:footnote>
  <w:footnote w:type="continuationSeparator" w:id="0">
    <w:p w:rsidR="009F66E7" w:rsidRDefault="009F66E7">
      <w:pPr>
        <w:spacing w:after="0" w:line="240" w:lineRule="auto"/>
      </w:pPr>
      <w:r>
        <w:continuationSeparator/>
      </w:r>
    </w:p>
    <w:p w:rsidR="009F66E7" w:rsidRDefault="009F66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EEF" w:rsidRDefault="00C66903" w:rsidP="001B4EEF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679A916" wp14:editId="734E940E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82130" cy="10065662"/>
              <wp:effectExtent l="0" t="0" r="2540" b="0"/>
              <wp:wrapNone/>
              <wp:docPr id="2" name="Gruppe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6" name="Freihandform 6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ihandform: Form 21">
                        <a:extLst/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Freihandform: Form 23">
                        <a:extLst/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FC9EF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Freihandform: Form 31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reihandform: Form 30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eihandform 8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FC9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ihandform: Form 29" descr="Fußzeilenformen in der unteren rechten Ecke des Dokuments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Freihandform 8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70B013C0" id="Gruppe 2" o:spid="_x0000_s1026" style="position:absolute;margin-left:0;margin-top:0;width:612.75pt;height:792.55pt;z-index:251668480;mso-width-percent:1000;mso-height-percent:1000;mso-position-horizontal:left;mso-position-horizontal-relative:page;mso-position-vertical:top;mso-position-vertical-relative:page;mso-width-percent:1000;mso-height-percent:1000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">
              <v:shape id="Freihandform 6" o:spid="_x0000_s1027" style="position:absolute;width:77724;height:37201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" path="m,c,453,,453,,453,23,401,52,353,87,310v7,-9,14,-17,21,-26c116,275,125,266,133,258,248,143,406,72,581,72v291,,291,,291,c872,,872,,872,l,xe" fillcolor="#00b0f0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Freihandform: Form 21" o:spid="_x0000_s1028" style="position:absolute;top:4381;width:17382;height:18963;rotation:180;flip:x;visibility:visible;mso-wrap-style:square;v-text-anchor:top" coordsize="1738276,18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" path="m1628881,1895780v87616,-8437,154313,-121744,71851,-198888c415301,414363,93943,93731,13603,13572l,,,329116r19162,24174c1506705,1831895,1506705,1831895,1506705,1831895v12935,12857,19403,25715,32338,32143c1568147,1889753,1599676,1898593,1628881,1895780xe" fillcolor="#0070c0" strokecolor="#0070c0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Freihandform: Form 23" o:spid="_x0000_s1029" style="position:absolute;top:571;width:24621;height:26852;rotation:180;flip:x;visibility:visible;mso-wrap-style:square;v-text-anchor:top" coordsize="2462115,268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5fc9ef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Freihandform: Form 31" o:spid="_x0000_s1030" style="position:absolute;left:67056;top:91154;width:10700;height:9502;visibility:visible;mso-wrap-style:square;v-text-anchor:top" coordsize="1070039,95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" path="m1070039,r,950237l,950237,1070039,xe" fillcolor="#0070c0" stroked="f">
                <v:path arrowok="t" o:connecttype="custom" o:connectlocs="1070039,0;1070039,950237;0,950237" o:connectangles="0,0,0"/>
              </v:shape>
              <v:shape id="Freihandform: Form 30" o:spid="_x0000_s1031" style="position:absolute;left:57805;top:82894;width:19919;height:17762;visibility:visible;mso-wrap-style:square;v-text-anchor:top" coordsize="1991837,17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" path="m1991837,r,238843l1991837,829191,925407,1776225,,1776225,1991837,xe" fillcolor="#00b0f0" stroked="f">
                <v:path arrowok="t" o:connecttype="custom" o:connectlocs="1991837,0;1991837,238843;1991837,829191;925407,1776225;0,1776225" o:connectangles="0,0,0,0,0"/>
              </v:shape>
              <v:shape id="Freihandform 8" o:spid="_x0000_s1032" style="position:absolute;left:60960;top:82772;width:16795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" path="m11,182c193,,193,,193,v1,,1,,1,c194,30,194,30,194,30v,1,,2,,3c193,35,192,37,190,39,32,197,32,197,32,197v-1,2,-2,3,-4,4c16,212,,194,11,182xe" fillcolor="#5fc9ef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Freihandform: Form 29" o:spid="_x0000_s1033" alt="Fußzeilenformen in der unteren rechten Ecke des Dokuments" style="position:absolute;left:51720;top:75438;width:26057;height:25152;visibility:visible;mso-wrap-style:square;v-text-anchor:top" coordsize="2605691,251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#0070c0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Freihandform 8" o:spid="_x0000_s1034" style="position:absolute;left:60864;top:77057;width:16957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" path="m11,182c193,,193,,193,v1,,1,,1,c194,30,194,30,194,30v,1,,2,,3c193,35,192,37,190,39,32,197,32,197,32,197v-1,2,-2,3,-4,4c16,212,,194,11,182xe" fillcolor="#00b0f0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wrap anchorx="page" anchory="page"/>
            </v:group>
          </w:pict>
        </mc:Fallback>
      </mc:AlternateContent>
    </w:r>
    <w:r w:rsidR="002A7DF0">
      <w:rPr>
        <w:noProof/>
        <w:lang w:eastAsia="de-DE"/>
      </w:rPr>
      <w:drawing>
        <wp:anchor distT="0" distB="0" distL="114300" distR="114300" simplePos="0" relativeHeight="251674624" behindDoc="0" locked="0" layoutInCell="1" allowOverlap="1" wp14:anchorId="315E79A0" wp14:editId="106CC811">
          <wp:simplePos x="0" y="0"/>
          <wp:positionH relativeFrom="column">
            <wp:posOffset>4610376</wp:posOffset>
          </wp:positionH>
          <wp:positionV relativeFrom="paragraph">
            <wp:posOffset>-155575</wp:posOffset>
          </wp:positionV>
          <wp:extent cx="1733550" cy="1137466"/>
          <wp:effectExtent l="0" t="0" r="0" b="5715"/>
          <wp:wrapNone/>
          <wp:docPr id="27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550" cy="1137466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B4EEF" w:rsidRDefault="001B4EE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A860EF"/>
    <w:multiLevelType w:val="hybridMultilevel"/>
    <w:tmpl w:val="42D6721A"/>
    <w:lvl w:ilvl="0" w:tplc="FDB83778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497672"/>
    <w:multiLevelType w:val="hybridMultilevel"/>
    <w:tmpl w:val="AA609C0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D97AD8"/>
    <w:multiLevelType w:val="hybridMultilevel"/>
    <w:tmpl w:val="B2A2676A"/>
    <w:lvl w:ilvl="0" w:tplc="A3D4889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617A9A"/>
    <w:multiLevelType w:val="hybridMultilevel"/>
    <w:tmpl w:val="5710980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D41DCB"/>
    <w:multiLevelType w:val="hybridMultilevel"/>
    <w:tmpl w:val="6706B6A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030DD8"/>
    <w:multiLevelType w:val="hybridMultilevel"/>
    <w:tmpl w:val="ECAAF884"/>
    <w:lvl w:ilvl="0" w:tplc="BED22D0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A3492F"/>
    <w:multiLevelType w:val="hybridMultilevel"/>
    <w:tmpl w:val="CDA6FB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726BB7"/>
    <w:multiLevelType w:val="hybridMultilevel"/>
    <w:tmpl w:val="FF28600E"/>
    <w:lvl w:ilvl="0" w:tplc="82B4AC9A">
      <w:start w:val="5"/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2"/>
  </w:num>
  <w:num w:numId="13">
    <w:abstractNumId w:val="10"/>
  </w:num>
  <w:num w:numId="14">
    <w:abstractNumId w:val="13"/>
  </w:num>
  <w:num w:numId="15">
    <w:abstractNumId w:val="15"/>
  </w:num>
  <w:num w:numId="16">
    <w:abstractNumId w:val="14"/>
  </w:num>
  <w:num w:numId="17">
    <w:abstractNumId w:val="16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0EA"/>
    <w:rsid w:val="000115CE"/>
    <w:rsid w:val="00021902"/>
    <w:rsid w:val="000828F4"/>
    <w:rsid w:val="000947D1"/>
    <w:rsid w:val="000F51EC"/>
    <w:rsid w:val="000F7122"/>
    <w:rsid w:val="001010DA"/>
    <w:rsid w:val="001433E6"/>
    <w:rsid w:val="00175797"/>
    <w:rsid w:val="0018765B"/>
    <w:rsid w:val="00192FE5"/>
    <w:rsid w:val="001B4EEF"/>
    <w:rsid w:val="001B659E"/>
    <w:rsid w:val="001B689C"/>
    <w:rsid w:val="001F0639"/>
    <w:rsid w:val="00200635"/>
    <w:rsid w:val="002357D2"/>
    <w:rsid w:val="00254E0D"/>
    <w:rsid w:val="00291FC3"/>
    <w:rsid w:val="002A7DF0"/>
    <w:rsid w:val="002D19A4"/>
    <w:rsid w:val="002E2A7A"/>
    <w:rsid w:val="003169BE"/>
    <w:rsid w:val="00350E29"/>
    <w:rsid w:val="00365093"/>
    <w:rsid w:val="00374B89"/>
    <w:rsid w:val="0038000D"/>
    <w:rsid w:val="003807BC"/>
    <w:rsid w:val="00385ACF"/>
    <w:rsid w:val="0039484D"/>
    <w:rsid w:val="00397082"/>
    <w:rsid w:val="003B04FD"/>
    <w:rsid w:val="0042624E"/>
    <w:rsid w:val="004670D2"/>
    <w:rsid w:val="00477474"/>
    <w:rsid w:val="00480B7F"/>
    <w:rsid w:val="00487B26"/>
    <w:rsid w:val="004A1893"/>
    <w:rsid w:val="004C4A44"/>
    <w:rsid w:val="004F53FA"/>
    <w:rsid w:val="005125BB"/>
    <w:rsid w:val="005264AB"/>
    <w:rsid w:val="00537F9C"/>
    <w:rsid w:val="00572222"/>
    <w:rsid w:val="00592C62"/>
    <w:rsid w:val="005C4E30"/>
    <w:rsid w:val="005D3DA6"/>
    <w:rsid w:val="0060553C"/>
    <w:rsid w:val="00635883"/>
    <w:rsid w:val="006541E2"/>
    <w:rsid w:val="006C2A58"/>
    <w:rsid w:val="006E4ABD"/>
    <w:rsid w:val="00721C9E"/>
    <w:rsid w:val="00744EA9"/>
    <w:rsid w:val="00752FC4"/>
    <w:rsid w:val="00757E9C"/>
    <w:rsid w:val="00771C4A"/>
    <w:rsid w:val="00776D1C"/>
    <w:rsid w:val="00781DD5"/>
    <w:rsid w:val="007B4C91"/>
    <w:rsid w:val="007D6566"/>
    <w:rsid w:val="007D70F7"/>
    <w:rsid w:val="00820F44"/>
    <w:rsid w:val="00830C5F"/>
    <w:rsid w:val="00834A33"/>
    <w:rsid w:val="00857DD8"/>
    <w:rsid w:val="00891008"/>
    <w:rsid w:val="00896EE1"/>
    <w:rsid w:val="008A04AB"/>
    <w:rsid w:val="008C1482"/>
    <w:rsid w:val="008D0AA7"/>
    <w:rsid w:val="00912A0A"/>
    <w:rsid w:val="009468D3"/>
    <w:rsid w:val="009C5D08"/>
    <w:rsid w:val="009D266A"/>
    <w:rsid w:val="009E36E7"/>
    <w:rsid w:val="009F66E7"/>
    <w:rsid w:val="00A153D6"/>
    <w:rsid w:val="00A17117"/>
    <w:rsid w:val="00A763AE"/>
    <w:rsid w:val="00AB2F31"/>
    <w:rsid w:val="00AC6CEF"/>
    <w:rsid w:val="00AE545F"/>
    <w:rsid w:val="00B4510F"/>
    <w:rsid w:val="00B63133"/>
    <w:rsid w:val="00B631F4"/>
    <w:rsid w:val="00BB6E20"/>
    <w:rsid w:val="00BC0F0A"/>
    <w:rsid w:val="00C11980"/>
    <w:rsid w:val="00C166C4"/>
    <w:rsid w:val="00C40B3F"/>
    <w:rsid w:val="00C61DFD"/>
    <w:rsid w:val="00C66903"/>
    <w:rsid w:val="00C7668D"/>
    <w:rsid w:val="00C965F7"/>
    <w:rsid w:val="00CB0809"/>
    <w:rsid w:val="00CB4AFE"/>
    <w:rsid w:val="00CF4773"/>
    <w:rsid w:val="00D00B47"/>
    <w:rsid w:val="00D04123"/>
    <w:rsid w:val="00D06525"/>
    <w:rsid w:val="00D13306"/>
    <w:rsid w:val="00D149F1"/>
    <w:rsid w:val="00D265D4"/>
    <w:rsid w:val="00D36106"/>
    <w:rsid w:val="00D63A00"/>
    <w:rsid w:val="00DC04C8"/>
    <w:rsid w:val="00DC7840"/>
    <w:rsid w:val="00DE3D25"/>
    <w:rsid w:val="00DE621E"/>
    <w:rsid w:val="00E37173"/>
    <w:rsid w:val="00E53C59"/>
    <w:rsid w:val="00E55670"/>
    <w:rsid w:val="00EB64EC"/>
    <w:rsid w:val="00F049A6"/>
    <w:rsid w:val="00F140EA"/>
    <w:rsid w:val="00F54B4F"/>
    <w:rsid w:val="00F71D73"/>
    <w:rsid w:val="00F763B1"/>
    <w:rsid w:val="00FA402E"/>
    <w:rsid w:val="00FB49C2"/>
    <w:rsid w:val="00FB4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643E0AE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12832" w:themeColor="text2" w:themeShade="BF"/>
        <w:sz w:val="22"/>
        <w:szCs w:val="22"/>
        <w:lang w:val="de-DE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55670"/>
    <w:rPr>
      <w:color w:val="auto"/>
    </w:rPr>
  </w:style>
  <w:style w:type="paragraph" w:styleId="berschrift1">
    <w:name w:val="heading 1"/>
    <w:basedOn w:val="Standard"/>
    <w:next w:val="Standard"/>
    <w:link w:val="berschrift1Zchn"/>
    <w:uiPriority w:val="9"/>
    <w:semiHidden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E6504" w:themeColor="accent2" w:themeShade="80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3780B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5B51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95B51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3780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3780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B63133"/>
    <w:pPr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54E0D"/>
    <w:rPr>
      <w:color w:val="auto"/>
    </w:rPr>
  </w:style>
  <w:style w:type="paragraph" w:styleId="Fuzeile">
    <w:name w:val="footer"/>
    <w:basedOn w:val="Standard"/>
    <w:link w:val="FuzeileZchn"/>
    <w:uiPriority w:val="99"/>
    <w:semiHidden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4E6504" w:themeColor="accent2" w:themeShade="80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54E0D"/>
    <w:rPr>
      <w:rFonts w:asciiTheme="majorHAnsi" w:hAnsiTheme="majorHAnsi"/>
      <w:color w:val="4E6504" w:themeColor="accent2" w:themeShade="80"/>
    </w:rPr>
  </w:style>
  <w:style w:type="character" w:styleId="Platzhaltertext">
    <w:name w:val="Placeholder Text"/>
    <w:basedOn w:val="Absatz-Standardschriftart"/>
    <w:uiPriority w:val="99"/>
    <w:semiHidden/>
    <w:rsid w:val="00912A0A"/>
    <w:rPr>
      <w:color w:val="033B32" w:themeColor="accent5" w:themeShade="BF"/>
      <w:sz w:val="22"/>
    </w:rPr>
  </w:style>
  <w:style w:type="paragraph" w:customStyle="1" w:styleId="Kontaktinfos">
    <w:name w:val="Kontaktinfos"/>
    <w:basedOn w:val="Standard"/>
    <w:uiPriority w:val="3"/>
    <w:qFormat/>
    <w:rsid w:val="00CB0809"/>
    <w:pPr>
      <w:spacing w:after="0"/>
      <w:jc w:val="right"/>
    </w:pPr>
    <w:rPr>
      <w:szCs w:val="18"/>
    </w:rPr>
  </w:style>
  <w:style w:type="paragraph" w:styleId="Datum">
    <w:name w:val="Date"/>
    <w:basedOn w:val="Standard"/>
    <w:next w:val="Anrede"/>
    <w:link w:val="DatumZchn"/>
    <w:uiPriority w:val="4"/>
    <w:unhideWhenUsed/>
    <w:qFormat/>
    <w:pPr>
      <w:spacing w:before="720" w:after="960"/>
    </w:pPr>
  </w:style>
  <w:style w:type="character" w:customStyle="1" w:styleId="DatumZchn">
    <w:name w:val="Datum Zchn"/>
    <w:basedOn w:val="Absatz-Standardschriftart"/>
    <w:link w:val="Datum"/>
    <w:uiPriority w:val="4"/>
    <w:rsid w:val="00752FC4"/>
  </w:style>
  <w:style w:type="paragraph" w:styleId="Gruformel">
    <w:name w:val="Closing"/>
    <w:basedOn w:val="Standard"/>
    <w:next w:val="Unterschrift"/>
    <w:link w:val="GruformelZchn"/>
    <w:uiPriority w:val="6"/>
    <w:unhideWhenUsed/>
    <w:qFormat/>
    <w:rsid w:val="00254E0D"/>
    <w:pPr>
      <w:spacing w:after="960" w:line="240" w:lineRule="auto"/>
    </w:pPr>
  </w:style>
  <w:style w:type="character" w:customStyle="1" w:styleId="GruformelZchn">
    <w:name w:val="Grußformel Zchn"/>
    <w:basedOn w:val="Absatz-Standardschriftart"/>
    <w:link w:val="Gruformel"/>
    <w:uiPriority w:val="6"/>
    <w:rsid w:val="00254E0D"/>
    <w:rPr>
      <w:color w:val="auto"/>
    </w:rPr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254E0D"/>
    <w:rPr>
      <w:rFonts w:asciiTheme="majorHAnsi" w:eastAsiaTheme="majorEastAsia" w:hAnsiTheme="majorHAnsi" w:cstheme="majorBidi"/>
      <w:b/>
      <w:bCs/>
      <w:color w:val="4E6504" w:themeColor="accent2" w:themeShade="80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ellenraster">
    <w:name w:val="Table Grid"/>
    <w:basedOn w:val="NormaleTabelle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572222"/>
  </w:style>
  <w:style w:type="paragraph" w:styleId="Blocktext">
    <w:name w:val="Block Text"/>
    <w:basedOn w:val="Standard"/>
    <w:uiPriority w:val="99"/>
    <w:semiHidden/>
    <w:unhideWhenUsed/>
    <w:rsid w:val="000F51EC"/>
    <w:pPr>
      <w:pBdr>
        <w:top w:val="single" w:sz="2" w:space="10" w:color="C3EA1F" w:themeColor="accent1" w:frame="1"/>
        <w:left w:val="single" w:sz="2" w:space="10" w:color="C3EA1F" w:themeColor="accent1" w:frame="1"/>
        <w:bottom w:val="single" w:sz="2" w:space="10" w:color="C3EA1F" w:themeColor="accent1" w:frame="1"/>
        <w:right w:val="single" w:sz="2" w:space="10" w:color="C3EA1F" w:themeColor="accent1" w:frame="1"/>
      </w:pBdr>
      <w:ind w:left="1152" w:right="1152"/>
    </w:pPr>
    <w:rPr>
      <w:rFonts w:eastAsiaTheme="minorEastAsia"/>
      <w:i/>
      <w:iCs/>
      <w:color w:val="95B511" w:themeColor="accent1" w:themeShade="BF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572222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572222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572222"/>
    <w:pPr>
      <w:spacing w:after="30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572222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572222"/>
    <w:pPr>
      <w:spacing w:after="30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uchtitel">
    <w:name w:val="Book Title"/>
    <w:basedOn w:val="Absatz-Standardschriftar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572222"/>
    <w:pPr>
      <w:spacing w:after="200" w:line="240" w:lineRule="auto"/>
    </w:pPr>
    <w:rPr>
      <w:i/>
      <w:iCs/>
      <w:color w:val="2C3644" w:themeColor="text2"/>
      <w:szCs w:val="18"/>
    </w:rPr>
  </w:style>
  <w:style w:type="table" w:styleId="FarbigesRaster">
    <w:name w:val="Colorful Grid"/>
    <w:basedOn w:val="NormaleTabelle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FAD2" w:themeFill="accent1" w:themeFillTint="33"/>
    </w:tcPr>
    <w:tblStylePr w:type="firstRow">
      <w:rPr>
        <w:b/>
        <w:bCs/>
      </w:rPr>
      <w:tblPr/>
      <w:tcPr>
        <w:shd w:val="clear" w:color="auto" w:fill="E7F6A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F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95B51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95B511" w:themeFill="accent1" w:themeFillShade="BF"/>
      </w:tcPr>
    </w:tblStylePr>
    <w:tblStylePr w:type="band1Vert">
      <w:tblPr/>
      <w:tcPr>
        <w:shd w:val="clear" w:color="auto" w:fill="E1F48F" w:themeFill="accent1" w:themeFillTint="7F"/>
      </w:tcPr>
    </w:tblStylePr>
    <w:tblStylePr w:type="band1Horz">
      <w:tblPr/>
      <w:tcPr>
        <w:shd w:val="clear" w:color="auto" w:fill="E1F48F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FCC5" w:themeFill="accent2" w:themeFillTint="33"/>
    </w:tcPr>
    <w:tblStylePr w:type="firstRow">
      <w:rPr>
        <w:b/>
        <w:bCs/>
      </w:rPr>
      <w:tblPr/>
      <w:tcPr>
        <w:shd w:val="clear" w:color="auto" w:fill="E0FA8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FA8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4970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49706" w:themeFill="accent2" w:themeFillShade="BF"/>
      </w:tcPr>
    </w:tblStylePr>
    <w:tblStylePr w:type="band1Vert">
      <w:tblPr/>
      <w:tcPr>
        <w:shd w:val="clear" w:color="auto" w:fill="D8F96F" w:themeFill="accent2" w:themeFillTint="7F"/>
      </w:tcPr>
    </w:tblStylePr>
    <w:tblStylePr w:type="band1Horz">
      <w:tblPr/>
      <w:tcPr>
        <w:shd w:val="clear" w:color="auto" w:fill="D8F96F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2F9F1" w:themeFill="accent3" w:themeFillTint="33"/>
    </w:tcPr>
    <w:tblStylePr w:type="firstRow">
      <w:rPr>
        <w:b/>
        <w:bCs/>
      </w:rPr>
      <w:tblPr/>
      <w:tcPr>
        <w:shd w:val="clear" w:color="auto" w:fill="86F3E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6F3E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C7A6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C7A6A" w:themeFill="accent3" w:themeFillShade="BF"/>
      </w:tcPr>
    </w:tblStylePr>
    <w:tblStylePr w:type="band1Vert">
      <w:tblPr/>
      <w:tcPr>
        <w:shd w:val="clear" w:color="auto" w:fill="68F0DC" w:themeFill="accent3" w:themeFillTint="7F"/>
      </w:tcPr>
    </w:tblStylePr>
    <w:tblStylePr w:type="band1Horz">
      <w:tblPr/>
      <w:tcPr>
        <w:shd w:val="clear" w:color="auto" w:fill="68F0D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8F0" w:themeFill="accent4" w:themeFillTint="33"/>
    </w:tcPr>
    <w:tblStylePr w:type="firstRow">
      <w:rPr>
        <w:b/>
        <w:bCs/>
      </w:rPr>
      <w:tblPr/>
      <w:tcPr>
        <w:shd w:val="clear" w:color="auto" w:fill="95F2E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5F2E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18F7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18F79" w:themeFill="accent4" w:themeFillShade="BF"/>
      </w:tcPr>
    </w:tblStylePr>
    <w:tblStylePr w:type="band1Vert">
      <w:tblPr/>
      <w:tcPr>
        <w:shd w:val="clear" w:color="auto" w:fill="7BEFDB" w:themeFill="accent4" w:themeFillTint="7F"/>
      </w:tcPr>
    </w:tblStylePr>
    <w:tblStylePr w:type="band1Horz">
      <w:tblPr/>
      <w:tcPr>
        <w:shd w:val="clear" w:color="auto" w:fill="7BEFDB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FBEF" w:themeFill="accent5" w:themeFillTint="33"/>
    </w:tcPr>
    <w:tblStylePr w:type="firstRow">
      <w:rPr>
        <w:b/>
        <w:bCs/>
      </w:rPr>
      <w:tblPr/>
      <w:tcPr>
        <w:shd w:val="clear" w:color="auto" w:fill="5CF6D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CF6D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33B3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33B32" w:themeFill="accent5" w:themeFillShade="BF"/>
      </w:tcPr>
    </w:tblStylePr>
    <w:tblStylePr w:type="band1Vert">
      <w:tblPr/>
      <w:tcPr>
        <w:shd w:val="clear" w:color="auto" w:fill="34F4D8" w:themeFill="accent5" w:themeFillTint="7F"/>
      </w:tcPr>
    </w:tblStylePr>
    <w:tblStylePr w:type="band1Horz">
      <w:tblPr/>
      <w:tcPr>
        <w:shd w:val="clear" w:color="auto" w:fill="34F4D8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D5DF" w:themeFill="accent6" w:themeFillTint="33"/>
    </w:tcPr>
    <w:tblStylePr w:type="firstRow">
      <w:rPr>
        <w:b/>
        <w:bCs/>
      </w:rPr>
      <w:tblPr/>
      <w:tcPr>
        <w:shd w:val="clear" w:color="auto" w:fill="9EACC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ACC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1283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12832" w:themeFill="accent6" w:themeFillShade="BF"/>
      </w:tcPr>
    </w:tblStylePr>
    <w:tblStylePr w:type="band1Vert">
      <w:tblPr/>
      <w:tcPr>
        <w:shd w:val="clear" w:color="auto" w:fill="8698B1" w:themeFill="accent6" w:themeFillTint="7F"/>
      </w:tcPr>
    </w:tblStylePr>
    <w:tblStylePr w:type="band1Horz">
      <w:tblPr/>
      <w:tcPr>
        <w:shd w:val="clear" w:color="auto" w:fill="8698B1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A206" w:themeFill="accent2" w:themeFillShade="CC"/>
      </w:tcPr>
    </w:tblStylePr>
    <w:tblStylePr w:type="lastRow">
      <w:rPr>
        <w:b/>
        <w:bCs/>
        <w:color w:val="7CA20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D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A206" w:themeFill="accent2" w:themeFillShade="CC"/>
      </w:tcPr>
    </w:tblStylePr>
    <w:tblStylePr w:type="lastRow">
      <w:rPr>
        <w:b/>
        <w:bCs/>
        <w:color w:val="7CA20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9C7" w:themeFill="accent1" w:themeFillTint="3F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EE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A206" w:themeFill="accent2" w:themeFillShade="CC"/>
      </w:tcPr>
    </w:tblStylePr>
    <w:tblStylePr w:type="lastRow">
      <w:rPr>
        <w:b/>
        <w:bCs/>
        <w:color w:val="7CA20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CB7" w:themeFill="accent2" w:themeFillTint="3F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FC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29982" w:themeFill="accent4" w:themeFillShade="CC"/>
      </w:tcPr>
    </w:tblStylePr>
    <w:tblStylePr w:type="lastRow">
      <w:rPr>
        <w:b/>
        <w:bCs/>
        <w:color w:val="1299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F7ED" w:themeFill="accent3" w:themeFillTint="3F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C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8371" w:themeFill="accent3" w:themeFillShade="CC"/>
      </w:tcPr>
    </w:tblStylePr>
    <w:tblStylePr w:type="lastRow">
      <w:rPr>
        <w:b/>
        <w:bCs/>
        <w:color w:val="0C837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7ED" w:themeFill="accent4" w:themeFillTint="3F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7FD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32B36" w:themeFill="accent6" w:themeFillShade="CC"/>
      </w:tcPr>
    </w:tblStylePr>
    <w:tblStylePr w:type="lastRow">
      <w:rPr>
        <w:b/>
        <w:bCs/>
        <w:color w:val="232B3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FAEB" w:themeFill="accent5" w:themeFillTint="3F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EA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33F36" w:themeFill="accent5" w:themeFillShade="CC"/>
      </w:tcPr>
    </w:tblStylePr>
    <w:tblStylePr w:type="lastRow">
      <w:rPr>
        <w:b/>
        <w:bCs/>
        <w:color w:val="033F3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CCD8" w:themeFill="accent6" w:themeFillTint="3F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CB0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CB0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CB08" w:themeColor="accent2"/>
        <w:left w:val="single" w:sz="4" w:space="0" w:color="C3EA1F" w:themeColor="accent1"/>
        <w:bottom w:val="single" w:sz="4" w:space="0" w:color="C3EA1F" w:themeColor="accent1"/>
        <w:right w:val="single" w:sz="4" w:space="0" w:color="C3EA1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D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CB0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8910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8910D" w:themeColor="accent1" w:themeShade="99"/>
          <w:insideV w:val="nil"/>
        </w:tcBorders>
        <w:shd w:val="clear" w:color="auto" w:fill="78910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910D" w:themeFill="accent1" w:themeFillShade="99"/>
      </w:tcPr>
    </w:tblStylePr>
    <w:tblStylePr w:type="band1Vert">
      <w:tblPr/>
      <w:tcPr>
        <w:shd w:val="clear" w:color="auto" w:fill="E7F6A5" w:themeFill="accent1" w:themeFillTint="66"/>
      </w:tcPr>
    </w:tblStylePr>
    <w:tblStylePr w:type="band1Horz">
      <w:tblPr/>
      <w:tcPr>
        <w:shd w:val="clear" w:color="auto" w:fill="E1F48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CB08" w:themeColor="accent2"/>
        <w:left w:val="single" w:sz="4" w:space="0" w:color="9DCB08" w:themeColor="accent2"/>
        <w:bottom w:val="single" w:sz="4" w:space="0" w:color="9DCB08" w:themeColor="accent2"/>
        <w:right w:val="single" w:sz="4" w:space="0" w:color="9DCB0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EE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CB0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790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7904" w:themeColor="accent2" w:themeShade="99"/>
          <w:insideV w:val="nil"/>
        </w:tcBorders>
        <w:shd w:val="clear" w:color="auto" w:fill="5D790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7904" w:themeFill="accent2" w:themeFillShade="99"/>
      </w:tcPr>
    </w:tblStylePr>
    <w:tblStylePr w:type="band1Vert">
      <w:tblPr/>
      <w:tcPr>
        <w:shd w:val="clear" w:color="auto" w:fill="E0FA8B" w:themeFill="accent2" w:themeFillTint="66"/>
      </w:tcPr>
    </w:tblStylePr>
    <w:tblStylePr w:type="band1Horz">
      <w:tblPr/>
      <w:tcPr>
        <w:shd w:val="clear" w:color="auto" w:fill="D8F96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7C0A3" w:themeColor="accent4"/>
        <w:left w:val="single" w:sz="4" w:space="0" w:color="10A48E" w:themeColor="accent3"/>
        <w:bottom w:val="single" w:sz="4" w:space="0" w:color="10A48E" w:themeColor="accent3"/>
        <w:right w:val="single" w:sz="4" w:space="0" w:color="10A4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C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7C0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625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6255" w:themeColor="accent3" w:themeShade="99"/>
          <w:insideV w:val="nil"/>
        </w:tcBorders>
        <w:shd w:val="clear" w:color="auto" w:fill="09625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6255" w:themeFill="accent3" w:themeFillShade="99"/>
      </w:tcPr>
    </w:tblStylePr>
    <w:tblStylePr w:type="band1Vert">
      <w:tblPr/>
      <w:tcPr>
        <w:shd w:val="clear" w:color="auto" w:fill="86F3E3" w:themeFill="accent3" w:themeFillTint="66"/>
      </w:tcPr>
    </w:tblStylePr>
    <w:tblStylePr w:type="band1Horz">
      <w:tblPr/>
      <w:tcPr>
        <w:shd w:val="clear" w:color="auto" w:fill="68F0D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0A48E" w:themeColor="accent3"/>
        <w:left w:val="single" w:sz="4" w:space="0" w:color="17C0A3" w:themeColor="accent4"/>
        <w:bottom w:val="single" w:sz="4" w:space="0" w:color="17C0A3" w:themeColor="accent4"/>
        <w:right w:val="single" w:sz="4" w:space="0" w:color="17C0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C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0A4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D736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D7361" w:themeColor="accent4" w:themeShade="99"/>
          <w:insideV w:val="nil"/>
        </w:tcBorders>
        <w:shd w:val="clear" w:color="auto" w:fill="0D736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7361" w:themeFill="accent4" w:themeFillShade="99"/>
      </w:tcPr>
    </w:tblStylePr>
    <w:tblStylePr w:type="band1Vert">
      <w:tblPr/>
      <w:tcPr>
        <w:shd w:val="clear" w:color="auto" w:fill="95F2E2" w:themeFill="accent4" w:themeFillTint="66"/>
      </w:tcPr>
    </w:tblStylePr>
    <w:tblStylePr w:type="band1Horz">
      <w:tblPr/>
      <w:tcPr>
        <w:shd w:val="clear" w:color="auto" w:fill="7BEFD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C3644" w:themeColor="accent6"/>
        <w:left w:val="single" w:sz="4" w:space="0" w:color="044F44" w:themeColor="accent5"/>
        <w:bottom w:val="single" w:sz="4" w:space="0" w:color="044F44" w:themeColor="accent5"/>
        <w:right w:val="single" w:sz="4" w:space="0" w:color="044F4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D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C36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22F2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22F28" w:themeColor="accent5" w:themeShade="99"/>
          <w:insideV w:val="nil"/>
        </w:tcBorders>
        <w:shd w:val="clear" w:color="auto" w:fill="022F2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2F28" w:themeFill="accent5" w:themeFillShade="99"/>
      </w:tcPr>
    </w:tblStylePr>
    <w:tblStylePr w:type="band1Vert">
      <w:tblPr/>
      <w:tcPr>
        <w:shd w:val="clear" w:color="auto" w:fill="5CF6DF" w:themeFill="accent5" w:themeFillTint="66"/>
      </w:tcPr>
    </w:tblStylePr>
    <w:tblStylePr w:type="band1Horz">
      <w:tblPr/>
      <w:tcPr>
        <w:shd w:val="clear" w:color="auto" w:fill="34F4D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44F44" w:themeColor="accent5"/>
        <w:left w:val="single" w:sz="4" w:space="0" w:color="2C3644" w:themeColor="accent6"/>
        <w:bottom w:val="single" w:sz="4" w:space="0" w:color="2C3644" w:themeColor="accent6"/>
        <w:right w:val="single" w:sz="4" w:space="0" w:color="2C364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A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44F4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202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2028" w:themeColor="accent6" w:themeShade="99"/>
          <w:insideV w:val="nil"/>
        </w:tcBorders>
        <w:shd w:val="clear" w:color="auto" w:fill="1A202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2028" w:themeFill="accent6" w:themeFillShade="99"/>
      </w:tcPr>
    </w:tblStylePr>
    <w:tblStylePr w:type="band1Vert">
      <w:tblPr/>
      <w:tcPr>
        <w:shd w:val="clear" w:color="auto" w:fill="9EACC0" w:themeFill="accent6" w:themeFillTint="66"/>
      </w:tcPr>
    </w:tblStylePr>
    <w:tblStylePr w:type="band1Horz">
      <w:tblPr/>
      <w:tcPr>
        <w:shd w:val="clear" w:color="auto" w:fill="8698B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572222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72222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7222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unkleListe">
    <w:name w:val="Dark List"/>
    <w:basedOn w:val="NormaleTabelle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3EA1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780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B51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B51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B51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B511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DCB0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640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970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970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970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9706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0A4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8514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C7A6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C7A6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7A6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7A6A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7C0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5F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8F7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8F7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F7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F79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44F4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2272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33B3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33B3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3B3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3B32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364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A2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283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283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283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2832" w:themeFill="accent6" w:themeFillShade="BF"/>
      </w:tcPr>
    </w:tblStyle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572222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ervorhebung">
    <w:name w:val="Emphasis"/>
    <w:basedOn w:val="Absatz-Standardschriftart"/>
    <w:uiPriority w:val="20"/>
    <w:semiHidden/>
    <w:qFormat/>
    <w:rsid w:val="00572222"/>
    <w:rPr>
      <w:i/>
      <w:iCs/>
      <w:sz w:val="22"/>
    </w:rPr>
  </w:style>
  <w:style w:type="character" w:styleId="Endnotenzeichen">
    <w:name w:val="endnote reference"/>
    <w:basedOn w:val="Absatz-Standardschriftart"/>
    <w:uiPriority w:val="99"/>
    <w:semiHidden/>
    <w:unhideWhenUsed/>
    <w:rsid w:val="00572222"/>
    <w:rPr>
      <w:sz w:val="22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572222"/>
    <w:pPr>
      <w:spacing w:after="0" w:line="240" w:lineRule="auto"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Umschlagadresse">
    <w:name w:val="envelope address"/>
    <w:basedOn w:val="Standard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BesuchterLink">
    <w:name w:val="FollowedHyperlink"/>
    <w:basedOn w:val="Absatz-Standardschriftart"/>
    <w:uiPriority w:val="99"/>
    <w:semiHidden/>
    <w:unhideWhenUsed/>
    <w:rsid w:val="000F51EC"/>
    <w:rPr>
      <w:color w:val="4E6504" w:themeColor="accent2" w:themeShade="80"/>
      <w:sz w:val="22"/>
      <w:u w:val="single"/>
    </w:rPr>
  </w:style>
  <w:style w:type="character" w:styleId="Funotenzeichen">
    <w:name w:val="footnote reference"/>
    <w:basedOn w:val="Absatz-Standardschriftart"/>
    <w:uiPriority w:val="99"/>
    <w:semiHidden/>
    <w:unhideWhenUsed/>
    <w:rsid w:val="00572222"/>
    <w:rPr>
      <w:sz w:val="22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72222"/>
    <w:pPr>
      <w:spacing w:after="0"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itternetztabelle1hell">
    <w:name w:val="Grid Table 1 Light"/>
    <w:basedOn w:val="NormaleTabelle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7F6A5" w:themeColor="accent1" w:themeTint="66"/>
        <w:left w:val="single" w:sz="4" w:space="0" w:color="E7F6A5" w:themeColor="accent1" w:themeTint="66"/>
        <w:bottom w:val="single" w:sz="4" w:space="0" w:color="E7F6A5" w:themeColor="accent1" w:themeTint="66"/>
        <w:right w:val="single" w:sz="4" w:space="0" w:color="E7F6A5" w:themeColor="accent1" w:themeTint="66"/>
        <w:insideH w:val="single" w:sz="4" w:space="0" w:color="E7F6A5" w:themeColor="accent1" w:themeTint="66"/>
        <w:insideV w:val="single" w:sz="4" w:space="0" w:color="E7F6A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BF27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F27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0FA8B" w:themeColor="accent2" w:themeTint="66"/>
        <w:left w:val="single" w:sz="4" w:space="0" w:color="E0FA8B" w:themeColor="accent2" w:themeTint="66"/>
        <w:bottom w:val="single" w:sz="4" w:space="0" w:color="E0FA8B" w:themeColor="accent2" w:themeTint="66"/>
        <w:right w:val="single" w:sz="4" w:space="0" w:color="E0FA8B" w:themeColor="accent2" w:themeTint="66"/>
        <w:insideH w:val="single" w:sz="4" w:space="0" w:color="E0FA8B" w:themeColor="accent2" w:themeTint="66"/>
        <w:insideV w:val="single" w:sz="4" w:space="0" w:color="E0FA8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F85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F85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6F3E3" w:themeColor="accent3" w:themeTint="66"/>
        <w:left w:val="single" w:sz="4" w:space="0" w:color="86F3E3" w:themeColor="accent3" w:themeTint="66"/>
        <w:bottom w:val="single" w:sz="4" w:space="0" w:color="86F3E3" w:themeColor="accent3" w:themeTint="66"/>
        <w:right w:val="single" w:sz="4" w:space="0" w:color="86F3E3" w:themeColor="accent3" w:themeTint="66"/>
        <w:insideH w:val="single" w:sz="4" w:space="0" w:color="86F3E3" w:themeColor="accent3" w:themeTint="66"/>
        <w:insideV w:val="single" w:sz="4" w:space="0" w:color="86F3E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AED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AED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5F2E2" w:themeColor="accent4" w:themeTint="66"/>
        <w:left w:val="single" w:sz="4" w:space="0" w:color="95F2E2" w:themeColor="accent4" w:themeTint="66"/>
        <w:bottom w:val="single" w:sz="4" w:space="0" w:color="95F2E2" w:themeColor="accent4" w:themeTint="66"/>
        <w:right w:val="single" w:sz="4" w:space="0" w:color="95F2E2" w:themeColor="accent4" w:themeTint="66"/>
        <w:insideH w:val="single" w:sz="4" w:space="0" w:color="95F2E2" w:themeColor="accent4" w:themeTint="66"/>
        <w:insideV w:val="single" w:sz="4" w:space="0" w:color="95F2E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EC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EC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5CF6DF" w:themeColor="accent5" w:themeTint="66"/>
        <w:left w:val="single" w:sz="4" w:space="0" w:color="5CF6DF" w:themeColor="accent5" w:themeTint="66"/>
        <w:bottom w:val="single" w:sz="4" w:space="0" w:color="5CF6DF" w:themeColor="accent5" w:themeTint="66"/>
        <w:right w:val="single" w:sz="4" w:space="0" w:color="5CF6DF" w:themeColor="accent5" w:themeTint="66"/>
        <w:insideH w:val="single" w:sz="4" w:space="0" w:color="5CF6DF" w:themeColor="accent5" w:themeTint="66"/>
        <w:insideV w:val="single" w:sz="4" w:space="0" w:color="5CF6D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0CF1C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CF1C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EACC0" w:themeColor="accent6" w:themeTint="66"/>
        <w:left w:val="single" w:sz="4" w:space="0" w:color="9EACC0" w:themeColor="accent6" w:themeTint="66"/>
        <w:bottom w:val="single" w:sz="4" w:space="0" w:color="9EACC0" w:themeColor="accent6" w:themeTint="66"/>
        <w:right w:val="single" w:sz="4" w:space="0" w:color="9EACC0" w:themeColor="accent6" w:themeTint="66"/>
        <w:insideH w:val="single" w:sz="4" w:space="0" w:color="9EACC0" w:themeColor="accent6" w:themeTint="66"/>
        <w:insideV w:val="single" w:sz="4" w:space="0" w:color="9EACC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D83A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D83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DBF278" w:themeColor="accent1" w:themeTint="99"/>
        <w:bottom w:val="single" w:sz="2" w:space="0" w:color="DBF278" w:themeColor="accent1" w:themeTint="99"/>
        <w:insideH w:val="single" w:sz="2" w:space="0" w:color="DBF278" w:themeColor="accent1" w:themeTint="99"/>
        <w:insideV w:val="single" w:sz="2" w:space="0" w:color="DBF27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BF27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BF27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D0F852" w:themeColor="accent2" w:themeTint="99"/>
        <w:bottom w:val="single" w:sz="2" w:space="0" w:color="D0F852" w:themeColor="accent2" w:themeTint="99"/>
        <w:insideH w:val="single" w:sz="2" w:space="0" w:color="D0F852" w:themeColor="accent2" w:themeTint="99"/>
        <w:insideV w:val="single" w:sz="2" w:space="0" w:color="D0F85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F85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F85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4AEDD5" w:themeColor="accent3" w:themeTint="99"/>
        <w:bottom w:val="single" w:sz="2" w:space="0" w:color="4AEDD5" w:themeColor="accent3" w:themeTint="99"/>
        <w:insideH w:val="single" w:sz="2" w:space="0" w:color="4AEDD5" w:themeColor="accent3" w:themeTint="99"/>
        <w:insideV w:val="single" w:sz="2" w:space="0" w:color="4AEDD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AEDD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AEDD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0ECD4" w:themeColor="accent4" w:themeTint="99"/>
        <w:bottom w:val="single" w:sz="2" w:space="0" w:color="60ECD4" w:themeColor="accent4" w:themeTint="99"/>
        <w:insideH w:val="single" w:sz="2" w:space="0" w:color="60ECD4" w:themeColor="accent4" w:themeTint="99"/>
        <w:insideV w:val="single" w:sz="2" w:space="0" w:color="60ECD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0ECD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ECD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0CF1CF" w:themeColor="accent5" w:themeTint="99"/>
        <w:bottom w:val="single" w:sz="2" w:space="0" w:color="0CF1CF" w:themeColor="accent5" w:themeTint="99"/>
        <w:insideH w:val="single" w:sz="2" w:space="0" w:color="0CF1CF" w:themeColor="accent5" w:themeTint="99"/>
        <w:insideV w:val="single" w:sz="2" w:space="0" w:color="0CF1C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CF1C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CF1C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D83A1" w:themeColor="accent6" w:themeTint="99"/>
        <w:bottom w:val="single" w:sz="2" w:space="0" w:color="6D83A1" w:themeColor="accent6" w:themeTint="99"/>
        <w:insideH w:val="single" w:sz="2" w:space="0" w:color="6D83A1" w:themeColor="accent6" w:themeTint="99"/>
        <w:insideV w:val="single" w:sz="2" w:space="0" w:color="6D83A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D83A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D83A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  <w:insideV w:val="single" w:sz="4" w:space="0" w:color="DBF27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  <w:tblStylePr w:type="neCell">
      <w:tblPr/>
      <w:tcPr>
        <w:tcBorders>
          <w:bottom w:val="single" w:sz="4" w:space="0" w:color="DBF278" w:themeColor="accent1" w:themeTint="99"/>
        </w:tcBorders>
      </w:tcPr>
    </w:tblStylePr>
    <w:tblStylePr w:type="nwCell">
      <w:tblPr/>
      <w:tcPr>
        <w:tcBorders>
          <w:bottom w:val="single" w:sz="4" w:space="0" w:color="DBF278" w:themeColor="accent1" w:themeTint="99"/>
        </w:tcBorders>
      </w:tcPr>
    </w:tblStylePr>
    <w:tblStylePr w:type="seCell">
      <w:tblPr/>
      <w:tcPr>
        <w:tcBorders>
          <w:top w:val="single" w:sz="4" w:space="0" w:color="DBF278" w:themeColor="accent1" w:themeTint="99"/>
        </w:tcBorders>
      </w:tcPr>
    </w:tblStylePr>
    <w:tblStylePr w:type="swCell">
      <w:tblPr/>
      <w:tcPr>
        <w:tcBorders>
          <w:top w:val="single" w:sz="4" w:space="0" w:color="DBF278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  <w:insideV w:val="single" w:sz="4" w:space="0" w:color="D0F85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  <w:tblStylePr w:type="neCell">
      <w:tblPr/>
      <w:tcPr>
        <w:tcBorders>
          <w:bottom w:val="single" w:sz="4" w:space="0" w:color="D0F852" w:themeColor="accent2" w:themeTint="99"/>
        </w:tcBorders>
      </w:tcPr>
    </w:tblStylePr>
    <w:tblStylePr w:type="nwCell">
      <w:tblPr/>
      <w:tcPr>
        <w:tcBorders>
          <w:bottom w:val="single" w:sz="4" w:space="0" w:color="D0F852" w:themeColor="accent2" w:themeTint="99"/>
        </w:tcBorders>
      </w:tcPr>
    </w:tblStylePr>
    <w:tblStylePr w:type="seCell">
      <w:tblPr/>
      <w:tcPr>
        <w:tcBorders>
          <w:top w:val="single" w:sz="4" w:space="0" w:color="D0F852" w:themeColor="accent2" w:themeTint="99"/>
        </w:tcBorders>
      </w:tcPr>
    </w:tblStylePr>
    <w:tblStylePr w:type="swCell">
      <w:tblPr/>
      <w:tcPr>
        <w:tcBorders>
          <w:top w:val="single" w:sz="4" w:space="0" w:color="D0F852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  <w:insideV w:val="single" w:sz="4" w:space="0" w:color="4AED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  <w:tblStylePr w:type="neCell">
      <w:tblPr/>
      <w:tcPr>
        <w:tcBorders>
          <w:bottom w:val="single" w:sz="4" w:space="0" w:color="4AEDD5" w:themeColor="accent3" w:themeTint="99"/>
        </w:tcBorders>
      </w:tcPr>
    </w:tblStylePr>
    <w:tblStylePr w:type="nwCell">
      <w:tblPr/>
      <w:tcPr>
        <w:tcBorders>
          <w:bottom w:val="single" w:sz="4" w:space="0" w:color="4AEDD5" w:themeColor="accent3" w:themeTint="99"/>
        </w:tcBorders>
      </w:tcPr>
    </w:tblStylePr>
    <w:tblStylePr w:type="seCell">
      <w:tblPr/>
      <w:tcPr>
        <w:tcBorders>
          <w:top w:val="single" w:sz="4" w:space="0" w:color="4AEDD5" w:themeColor="accent3" w:themeTint="99"/>
        </w:tcBorders>
      </w:tcPr>
    </w:tblStylePr>
    <w:tblStylePr w:type="swCell">
      <w:tblPr/>
      <w:tcPr>
        <w:tcBorders>
          <w:top w:val="single" w:sz="4" w:space="0" w:color="4AEDD5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  <w:insideV w:val="single" w:sz="4" w:space="0" w:color="60ECD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  <w:tblStylePr w:type="neCell">
      <w:tblPr/>
      <w:tcPr>
        <w:tcBorders>
          <w:bottom w:val="single" w:sz="4" w:space="0" w:color="60ECD4" w:themeColor="accent4" w:themeTint="99"/>
        </w:tcBorders>
      </w:tcPr>
    </w:tblStylePr>
    <w:tblStylePr w:type="nwCell">
      <w:tblPr/>
      <w:tcPr>
        <w:tcBorders>
          <w:bottom w:val="single" w:sz="4" w:space="0" w:color="60ECD4" w:themeColor="accent4" w:themeTint="99"/>
        </w:tcBorders>
      </w:tcPr>
    </w:tblStylePr>
    <w:tblStylePr w:type="seCell">
      <w:tblPr/>
      <w:tcPr>
        <w:tcBorders>
          <w:top w:val="single" w:sz="4" w:space="0" w:color="60ECD4" w:themeColor="accent4" w:themeTint="99"/>
        </w:tcBorders>
      </w:tcPr>
    </w:tblStylePr>
    <w:tblStylePr w:type="swCell">
      <w:tblPr/>
      <w:tcPr>
        <w:tcBorders>
          <w:top w:val="single" w:sz="4" w:space="0" w:color="60ECD4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  <w:insideV w:val="single" w:sz="4" w:space="0" w:color="0CF1C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  <w:tblStylePr w:type="neCell">
      <w:tblPr/>
      <w:tcPr>
        <w:tcBorders>
          <w:bottom w:val="single" w:sz="4" w:space="0" w:color="0CF1CF" w:themeColor="accent5" w:themeTint="99"/>
        </w:tcBorders>
      </w:tcPr>
    </w:tblStylePr>
    <w:tblStylePr w:type="nwCell">
      <w:tblPr/>
      <w:tcPr>
        <w:tcBorders>
          <w:bottom w:val="single" w:sz="4" w:space="0" w:color="0CF1CF" w:themeColor="accent5" w:themeTint="99"/>
        </w:tcBorders>
      </w:tcPr>
    </w:tblStylePr>
    <w:tblStylePr w:type="seCell">
      <w:tblPr/>
      <w:tcPr>
        <w:tcBorders>
          <w:top w:val="single" w:sz="4" w:space="0" w:color="0CF1CF" w:themeColor="accent5" w:themeTint="99"/>
        </w:tcBorders>
      </w:tcPr>
    </w:tblStylePr>
    <w:tblStylePr w:type="swCell">
      <w:tblPr/>
      <w:tcPr>
        <w:tcBorders>
          <w:top w:val="single" w:sz="4" w:space="0" w:color="0CF1CF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  <w:insideV w:val="single" w:sz="4" w:space="0" w:color="6D83A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  <w:tblStylePr w:type="neCell">
      <w:tblPr/>
      <w:tcPr>
        <w:tcBorders>
          <w:bottom w:val="single" w:sz="4" w:space="0" w:color="6D83A1" w:themeColor="accent6" w:themeTint="99"/>
        </w:tcBorders>
      </w:tcPr>
    </w:tblStylePr>
    <w:tblStylePr w:type="nwCell">
      <w:tblPr/>
      <w:tcPr>
        <w:tcBorders>
          <w:bottom w:val="single" w:sz="4" w:space="0" w:color="6D83A1" w:themeColor="accent6" w:themeTint="99"/>
        </w:tcBorders>
      </w:tcPr>
    </w:tblStylePr>
    <w:tblStylePr w:type="seCell">
      <w:tblPr/>
      <w:tcPr>
        <w:tcBorders>
          <w:top w:val="single" w:sz="4" w:space="0" w:color="6D83A1" w:themeColor="accent6" w:themeTint="99"/>
        </w:tcBorders>
      </w:tcPr>
    </w:tblStylePr>
    <w:tblStylePr w:type="swCell">
      <w:tblPr/>
      <w:tcPr>
        <w:tcBorders>
          <w:top w:val="single" w:sz="4" w:space="0" w:color="6D83A1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  <w:insideV w:val="single" w:sz="4" w:space="0" w:color="DBF27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EA1F" w:themeColor="accent1"/>
          <w:left w:val="single" w:sz="4" w:space="0" w:color="C3EA1F" w:themeColor="accent1"/>
          <w:bottom w:val="single" w:sz="4" w:space="0" w:color="C3EA1F" w:themeColor="accent1"/>
          <w:right w:val="single" w:sz="4" w:space="0" w:color="C3EA1F" w:themeColor="accent1"/>
          <w:insideH w:val="nil"/>
          <w:insideV w:val="nil"/>
        </w:tcBorders>
        <w:shd w:val="clear" w:color="auto" w:fill="C3EA1F" w:themeFill="accent1"/>
      </w:tcPr>
    </w:tblStylePr>
    <w:tblStylePr w:type="lastRow">
      <w:rPr>
        <w:b/>
        <w:bCs/>
      </w:rPr>
      <w:tblPr/>
      <w:tcPr>
        <w:tcBorders>
          <w:top w:val="double" w:sz="4" w:space="0" w:color="C3EA1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  <w:insideV w:val="single" w:sz="4" w:space="0" w:color="D0F85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CB08" w:themeColor="accent2"/>
          <w:left w:val="single" w:sz="4" w:space="0" w:color="9DCB08" w:themeColor="accent2"/>
          <w:bottom w:val="single" w:sz="4" w:space="0" w:color="9DCB08" w:themeColor="accent2"/>
          <w:right w:val="single" w:sz="4" w:space="0" w:color="9DCB08" w:themeColor="accent2"/>
          <w:insideH w:val="nil"/>
          <w:insideV w:val="nil"/>
        </w:tcBorders>
        <w:shd w:val="clear" w:color="auto" w:fill="9DCB08" w:themeFill="accent2"/>
      </w:tcPr>
    </w:tblStylePr>
    <w:tblStylePr w:type="lastRow">
      <w:rPr>
        <w:b/>
        <w:bCs/>
      </w:rPr>
      <w:tblPr/>
      <w:tcPr>
        <w:tcBorders>
          <w:top w:val="double" w:sz="4" w:space="0" w:color="9DCB0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  <w:insideV w:val="single" w:sz="4" w:space="0" w:color="4AED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A48E" w:themeColor="accent3"/>
          <w:left w:val="single" w:sz="4" w:space="0" w:color="10A48E" w:themeColor="accent3"/>
          <w:bottom w:val="single" w:sz="4" w:space="0" w:color="10A48E" w:themeColor="accent3"/>
          <w:right w:val="single" w:sz="4" w:space="0" w:color="10A48E" w:themeColor="accent3"/>
          <w:insideH w:val="nil"/>
          <w:insideV w:val="nil"/>
        </w:tcBorders>
        <w:shd w:val="clear" w:color="auto" w:fill="10A48E" w:themeFill="accent3"/>
      </w:tcPr>
    </w:tblStylePr>
    <w:tblStylePr w:type="lastRow">
      <w:rPr>
        <w:b/>
        <w:bCs/>
      </w:rPr>
      <w:tblPr/>
      <w:tcPr>
        <w:tcBorders>
          <w:top w:val="double" w:sz="4" w:space="0" w:color="10A4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  <w:insideV w:val="single" w:sz="4" w:space="0" w:color="60EC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C0A3" w:themeColor="accent4"/>
          <w:left w:val="single" w:sz="4" w:space="0" w:color="17C0A3" w:themeColor="accent4"/>
          <w:bottom w:val="single" w:sz="4" w:space="0" w:color="17C0A3" w:themeColor="accent4"/>
          <w:right w:val="single" w:sz="4" w:space="0" w:color="17C0A3" w:themeColor="accent4"/>
          <w:insideH w:val="nil"/>
          <w:insideV w:val="nil"/>
        </w:tcBorders>
        <w:shd w:val="clear" w:color="auto" w:fill="17C0A3" w:themeFill="accent4"/>
      </w:tcPr>
    </w:tblStylePr>
    <w:tblStylePr w:type="lastRow">
      <w:rPr>
        <w:b/>
        <w:bCs/>
      </w:rPr>
      <w:tblPr/>
      <w:tcPr>
        <w:tcBorders>
          <w:top w:val="double" w:sz="4" w:space="0" w:color="17C0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  <w:insideV w:val="single" w:sz="4" w:space="0" w:color="0CF1C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44F44" w:themeColor="accent5"/>
          <w:left w:val="single" w:sz="4" w:space="0" w:color="044F44" w:themeColor="accent5"/>
          <w:bottom w:val="single" w:sz="4" w:space="0" w:color="044F44" w:themeColor="accent5"/>
          <w:right w:val="single" w:sz="4" w:space="0" w:color="044F44" w:themeColor="accent5"/>
          <w:insideH w:val="nil"/>
          <w:insideV w:val="nil"/>
        </w:tcBorders>
        <w:shd w:val="clear" w:color="auto" w:fill="044F44" w:themeFill="accent5"/>
      </w:tcPr>
    </w:tblStylePr>
    <w:tblStylePr w:type="lastRow">
      <w:rPr>
        <w:b/>
        <w:bCs/>
      </w:rPr>
      <w:tblPr/>
      <w:tcPr>
        <w:tcBorders>
          <w:top w:val="double" w:sz="4" w:space="0" w:color="044F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  <w:insideV w:val="single" w:sz="4" w:space="0" w:color="6D83A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3644" w:themeColor="accent6"/>
          <w:left w:val="single" w:sz="4" w:space="0" w:color="2C3644" w:themeColor="accent6"/>
          <w:bottom w:val="single" w:sz="4" w:space="0" w:color="2C3644" w:themeColor="accent6"/>
          <w:right w:val="single" w:sz="4" w:space="0" w:color="2C3644" w:themeColor="accent6"/>
          <w:insideH w:val="nil"/>
          <w:insideV w:val="nil"/>
        </w:tcBorders>
        <w:shd w:val="clear" w:color="auto" w:fill="2C3644" w:themeFill="accent6"/>
      </w:tcPr>
    </w:tblStylePr>
    <w:tblStylePr w:type="lastRow">
      <w:rPr>
        <w:b/>
        <w:bCs/>
      </w:rPr>
      <w:tblPr/>
      <w:tcPr>
        <w:tcBorders>
          <w:top w:val="double" w:sz="4" w:space="0" w:color="2C36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EA1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EA1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3EA1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3EA1F" w:themeFill="accent1"/>
      </w:tcPr>
    </w:tblStylePr>
    <w:tblStylePr w:type="band1Vert">
      <w:tblPr/>
      <w:tcPr>
        <w:shd w:val="clear" w:color="auto" w:fill="E7F6A5" w:themeFill="accent1" w:themeFillTint="66"/>
      </w:tcPr>
    </w:tblStylePr>
    <w:tblStylePr w:type="band1Horz">
      <w:tblPr/>
      <w:tcPr>
        <w:shd w:val="clear" w:color="auto" w:fill="E7F6A5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CC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B0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B0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CB0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CB08" w:themeFill="accent2"/>
      </w:tcPr>
    </w:tblStylePr>
    <w:tblStylePr w:type="band1Vert">
      <w:tblPr/>
      <w:tcPr>
        <w:shd w:val="clear" w:color="auto" w:fill="E0FA8B" w:themeFill="accent2" w:themeFillTint="66"/>
      </w:tcPr>
    </w:tblStylePr>
    <w:tblStylePr w:type="band1Horz">
      <w:tblPr/>
      <w:tcPr>
        <w:shd w:val="clear" w:color="auto" w:fill="E0FA8B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2F9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A4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A4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0A4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A48E" w:themeFill="accent3"/>
      </w:tcPr>
    </w:tblStylePr>
    <w:tblStylePr w:type="band1Vert">
      <w:tblPr/>
      <w:tcPr>
        <w:shd w:val="clear" w:color="auto" w:fill="86F3E3" w:themeFill="accent3" w:themeFillTint="66"/>
      </w:tcPr>
    </w:tblStylePr>
    <w:tblStylePr w:type="band1Horz">
      <w:tblPr/>
      <w:tcPr>
        <w:shd w:val="clear" w:color="auto" w:fill="86F3E3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8F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C0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C0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C0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C0A3" w:themeFill="accent4"/>
      </w:tcPr>
    </w:tblStylePr>
    <w:tblStylePr w:type="band1Vert">
      <w:tblPr/>
      <w:tcPr>
        <w:shd w:val="clear" w:color="auto" w:fill="95F2E2" w:themeFill="accent4" w:themeFillTint="66"/>
      </w:tcPr>
    </w:tblStylePr>
    <w:tblStylePr w:type="band1Horz">
      <w:tblPr/>
      <w:tcPr>
        <w:shd w:val="clear" w:color="auto" w:fill="95F2E2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FB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44F4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44F4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44F4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44F44" w:themeFill="accent5"/>
      </w:tcPr>
    </w:tblStylePr>
    <w:tblStylePr w:type="band1Vert">
      <w:tblPr/>
      <w:tcPr>
        <w:shd w:val="clear" w:color="auto" w:fill="5CF6DF" w:themeFill="accent5" w:themeFillTint="66"/>
      </w:tcPr>
    </w:tblStylePr>
    <w:tblStylePr w:type="band1Horz">
      <w:tblPr/>
      <w:tcPr>
        <w:shd w:val="clear" w:color="auto" w:fill="5CF6DF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D5D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364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364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36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3644" w:themeFill="accent6"/>
      </w:tcPr>
    </w:tblStylePr>
    <w:tblStylePr w:type="band1Vert">
      <w:tblPr/>
      <w:tcPr>
        <w:shd w:val="clear" w:color="auto" w:fill="9EACC0" w:themeFill="accent6" w:themeFillTint="66"/>
      </w:tcPr>
    </w:tblStylePr>
    <w:tblStylePr w:type="band1Horz">
      <w:tblPr/>
      <w:tcPr>
        <w:shd w:val="clear" w:color="auto" w:fill="9EACC0" w:themeFill="accent6" w:themeFillTint="66"/>
      </w:tcPr>
    </w:tblStylePr>
  </w:style>
  <w:style w:type="table" w:styleId="Gritternetztabelle6farbig">
    <w:name w:val="Grid Table 6 Colorful"/>
    <w:basedOn w:val="NormaleTabelle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  <w:insideV w:val="single" w:sz="4" w:space="0" w:color="DBF27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BF27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BF27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  <w:insideV w:val="single" w:sz="4" w:space="0" w:color="D0F85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F85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F85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  <w:insideV w:val="single" w:sz="4" w:space="0" w:color="4AEDD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AED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AED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  <w:insideV w:val="single" w:sz="4" w:space="0" w:color="60ECD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EC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EC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  <w:insideV w:val="single" w:sz="4" w:space="0" w:color="0CF1C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0CF1C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CF1C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  <w:insideV w:val="single" w:sz="4" w:space="0" w:color="6D83A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D83A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D83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Gritternetztabelle7farbig">
    <w:name w:val="Grid Table 7 Colorful"/>
    <w:basedOn w:val="NormaleTabelle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  <w:insideV w:val="single" w:sz="4" w:space="0" w:color="DBF27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  <w:tblStylePr w:type="neCell">
      <w:tblPr/>
      <w:tcPr>
        <w:tcBorders>
          <w:bottom w:val="single" w:sz="4" w:space="0" w:color="DBF278" w:themeColor="accent1" w:themeTint="99"/>
        </w:tcBorders>
      </w:tcPr>
    </w:tblStylePr>
    <w:tblStylePr w:type="nwCell">
      <w:tblPr/>
      <w:tcPr>
        <w:tcBorders>
          <w:bottom w:val="single" w:sz="4" w:space="0" w:color="DBF278" w:themeColor="accent1" w:themeTint="99"/>
        </w:tcBorders>
      </w:tcPr>
    </w:tblStylePr>
    <w:tblStylePr w:type="seCell">
      <w:tblPr/>
      <w:tcPr>
        <w:tcBorders>
          <w:top w:val="single" w:sz="4" w:space="0" w:color="DBF278" w:themeColor="accent1" w:themeTint="99"/>
        </w:tcBorders>
      </w:tcPr>
    </w:tblStylePr>
    <w:tblStylePr w:type="swCell">
      <w:tblPr/>
      <w:tcPr>
        <w:tcBorders>
          <w:top w:val="single" w:sz="4" w:space="0" w:color="DBF278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  <w:insideV w:val="single" w:sz="4" w:space="0" w:color="D0F85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  <w:tblStylePr w:type="neCell">
      <w:tblPr/>
      <w:tcPr>
        <w:tcBorders>
          <w:bottom w:val="single" w:sz="4" w:space="0" w:color="D0F852" w:themeColor="accent2" w:themeTint="99"/>
        </w:tcBorders>
      </w:tcPr>
    </w:tblStylePr>
    <w:tblStylePr w:type="nwCell">
      <w:tblPr/>
      <w:tcPr>
        <w:tcBorders>
          <w:bottom w:val="single" w:sz="4" w:space="0" w:color="D0F852" w:themeColor="accent2" w:themeTint="99"/>
        </w:tcBorders>
      </w:tcPr>
    </w:tblStylePr>
    <w:tblStylePr w:type="seCell">
      <w:tblPr/>
      <w:tcPr>
        <w:tcBorders>
          <w:top w:val="single" w:sz="4" w:space="0" w:color="D0F852" w:themeColor="accent2" w:themeTint="99"/>
        </w:tcBorders>
      </w:tcPr>
    </w:tblStylePr>
    <w:tblStylePr w:type="swCell">
      <w:tblPr/>
      <w:tcPr>
        <w:tcBorders>
          <w:top w:val="single" w:sz="4" w:space="0" w:color="D0F852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  <w:insideV w:val="single" w:sz="4" w:space="0" w:color="4AED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  <w:tblStylePr w:type="neCell">
      <w:tblPr/>
      <w:tcPr>
        <w:tcBorders>
          <w:bottom w:val="single" w:sz="4" w:space="0" w:color="4AEDD5" w:themeColor="accent3" w:themeTint="99"/>
        </w:tcBorders>
      </w:tcPr>
    </w:tblStylePr>
    <w:tblStylePr w:type="nwCell">
      <w:tblPr/>
      <w:tcPr>
        <w:tcBorders>
          <w:bottom w:val="single" w:sz="4" w:space="0" w:color="4AEDD5" w:themeColor="accent3" w:themeTint="99"/>
        </w:tcBorders>
      </w:tcPr>
    </w:tblStylePr>
    <w:tblStylePr w:type="seCell">
      <w:tblPr/>
      <w:tcPr>
        <w:tcBorders>
          <w:top w:val="single" w:sz="4" w:space="0" w:color="4AEDD5" w:themeColor="accent3" w:themeTint="99"/>
        </w:tcBorders>
      </w:tcPr>
    </w:tblStylePr>
    <w:tblStylePr w:type="swCell">
      <w:tblPr/>
      <w:tcPr>
        <w:tcBorders>
          <w:top w:val="single" w:sz="4" w:space="0" w:color="4AEDD5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  <w:insideV w:val="single" w:sz="4" w:space="0" w:color="60ECD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  <w:tblStylePr w:type="neCell">
      <w:tblPr/>
      <w:tcPr>
        <w:tcBorders>
          <w:bottom w:val="single" w:sz="4" w:space="0" w:color="60ECD4" w:themeColor="accent4" w:themeTint="99"/>
        </w:tcBorders>
      </w:tcPr>
    </w:tblStylePr>
    <w:tblStylePr w:type="nwCell">
      <w:tblPr/>
      <w:tcPr>
        <w:tcBorders>
          <w:bottom w:val="single" w:sz="4" w:space="0" w:color="60ECD4" w:themeColor="accent4" w:themeTint="99"/>
        </w:tcBorders>
      </w:tcPr>
    </w:tblStylePr>
    <w:tblStylePr w:type="seCell">
      <w:tblPr/>
      <w:tcPr>
        <w:tcBorders>
          <w:top w:val="single" w:sz="4" w:space="0" w:color="60ECD4" w:themeColor="accent4" w:themeTint="99"/>
        </w:tcBorders>
      </w:tcPr>
    </w:tblStylePr>
    <w:tblStylePr w:type="swCell">
      <w:tblPr/>
      <w:tcPr>
        <w:tcBorders>
          <w:top w:val="single" w:sz="4" w:space="0" w:color="60ECD4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  <w:insideV w:val="single" w:sz="4" w:space="0" w:color="0CF1C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  <w:tblStylePr w:type="neCell">
      <w:tblPr/>
      <w:tcPr>
        <w:tcBorders>
          <w:bottom w:val="single" w:sz="4" w:space="0" w:color="0CF1CF" w:themeColor="accent5" w:themeTint="99"/>
        </w:tcBorders>
      </w:tcPr>
    </w:tblStylePr>
    <w:tblStylePr w:type="nwCell">
      <w:tblPr/>
      <w:tcPr>
        <w:tcBorders>
          <w:bottom w:val="single" w:sz="4" w:space="0" w:color="0CF1CF" w:themeColor="accent5" w:themeTint="99"/>
        </w:tcBorders>
      </w:tcPr>
    </w:tblStylePr>
    <w:tblStylePr w:type="seCell">
      <w:tblPr/>
      <w:tcPr>
        <w:tcBorders>
          <w:top w:val="single" w:sz="4" w:space="0" w:color="0CF1CF" w:themeColor="accent5" w:themeTint="99"/>
        </w:tcBorders>
      </w:tcPr>
    </w:tblStylePr>
    <w:tblStylePr w:type="swCell">
      <w:tblPr/>
      <w:tcPr>
        <w:tcBorders>
          <w:top w:val="single" w:sz="4" w:space="0" w:color="0CF1CF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  <w:insideV w:val="single" w:sz="4" w:space="0" w:color="6D83A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  <w:tblStylePr w:type="neCell">
      <w:tblPr/>
      <w:tcPr>
        <w:tcBorders>
          <w:bottom w:val="single" w:sz="4" w:space="0" w:color="6D83A1" w:themeColor="accent6" w:themeTint="99"/>
        </w:tcBorders>
      </w:tcPr>
    </w:tblStylePr>
    <w:tblStylePr w:type="nwCell">
      <w:tblPr/>
      <w:tcPr>
        <w:tcBorders>
          <w:bottom w:val="single" w:sz="4" w:space="0" w:color="6D83A1" w:themeColor="accent6" w:themeTint="99"/>
        </w:tcBorders>
      </w:tcPr>
    </w:tblStylePr>
    <w:tblStylePr w:type="seCell">
      <w:tblPr/>
      <w:tcPr>
        <w:tcBorders>
          <w:top w:val="single" w:sz="4" w:space="0" w:color="6D83A1" w:themeColor="accent6" w:themeTint="99"/>
        </w:tcBorders>
      </w:tcPr>
    </w:tblStylePr>
    <w:tblStylePr w:type="swCell">
      <w:tblPr/>
      <w:tcPr>
        <w:tcBorders>
          <w:top w:val="single" w:sz="4" w:space="0" w:color="6D83A1" w:themeColor="accent6" w:themeTint="99"/>
        </w:tcBorders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72222"/>
    <w:rPr>
      <w:rFonts w:asciiTheme="majorHAnsi" w:eastAsiaTheme="majorEastAsia" w:hAnsiTheme="majorHAnsi" w:cstheme="majorBidi"/>
      <w:color w:val="63780B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72222"/>
    <w:rPr>
      <w:rFonts w:asciiTheme="majorHAnsi" w:eastAsiaTheme="majorEastAsia" w:hAnsiTheme="majorHAnsi" w:cstheme="majorBidi"/>
      <w:i/>
      <w:iCs/>
      <w:color w:val="95B511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72222"/>
    <w:rPr>
      <w:rFonts w:asciiTheme="majorHAnsi" w:eastAsiaTheme="majorEastAsia" w:hAnsiTheme="majorHAnsi" w:cstheme="majorBidi"/>
      <w:color w:val="95B511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72222"/>
    <w:rPr>
      <w:rFonts w:asciiTheme="majorHAnsi" w:eastAsiaTheme="majorEastAsia" w:hAnsiTheme="majorHAnsi" w:cstheme="majorBidi"/>
      <w:color w:val="63780B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72222"/>
    <w:rPr>
      <w:rFonts w:asciiTheme="majorHAnsi" w:eastAsiaTheme="majorEastAsia" w:hAnsiTheme="majorHAnsi" w:cstheme="majorBidi"/>
      <w:i/>
      <w:iCs/>
      <w:color w:val="63780B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kronym">
    <w:name w:val="HTML Acronym"/>
    <w:basedOn w:val="Absatz-Standardschriftart"/>
    <w:uiPriority w:val="99"/>
    <w:semiHidden/>
    <w:unhideWhenUsed/>
    <w:rsid w:val="00572222"/>
    <w:rPr>
      <w:sz w:val="22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Zitat">
    <w:name w:val="HTML Cite"/>
    <w:basedOn w:val="Absatz-Standardschriftar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Absatz-Standardschriftar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572222"/>
    <w:rPr>
      <w:i/>
      <w:iCs/>
      <w:sz w:val="22"/>
    </w:rPr>
  </w:style>
  <w:style w:type="character" w:styleId="HTMLTastatur">
    <w:name w:val="HTML Keyboard"/>
    <w:basedOn w:val="Absatz-Standardschriftar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Beispiel">
    <w:name w:val="HTML Sample"/>
    <w:basedOn w:val="Absatz-Standardschriftar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Absatz-Standardschriftart"/>
    <w:uiPriority w:val="99"/>
    <w:unhideWhenUsed/>
    <w:rsid w:val="000F51EC"/>
    <w:rPr>
      <w:color w:val="0B6051" w:themeColor="accent4" w:themeShade="80"/>
      <w:sz w:val="22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qFormat/>
    <w:rsid w:val="000F51EC"/>
    <w:rPr>
      <w:i/>
      <w:iCs/>
      <w:color w:val="95B511" w:themeColor="accent1" w:themeShade="BF"/>
      <w:sz w:val="22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0F51EC"/>
    <w:pPr>
      <w:pBdr>
        <w:top w:val="single" w:sz="4" w:space="10" w:color="C3EA1F" w:themeColor="accent1"/>
        <w:bottom w:val="single" w:sz="4" w:space="10" w:color="C3EA1F" w:themeColor="accent1"/>
      </w:pBdr>
      <w:spacing w:before="360" w:after="360"/>
      <w:ind w:left="864" w:right="864"/>
      <w:jc w:val="center"/>
    </w:pPr>
    <w:rPr>
      <w:i/>
      <w:iCs/>
      <w:color w:val="95B51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0F51EC"/>
    <w:rPr>
      <w:i/>
      <w:iCs/>
      <w:color w:val="95B511" w:themeColor="accent1" w:themeShade="BF"/>
    </w:rPr>
  </w:style>
  <w:style w:type="character" w:styleId="IntensiverVerweis">
    <w:name w:val="Intense Reference"/>
    <w:basedOn w:val="Absatz-Standardschriftart"/>
    <w:uiPriority w:val="32"/>
    <w:semiHidden/>
    <w:qFormat/>
    <w:rsid w:val="000F51EC"/>
    <w:rPr>
      <w:b/>
      <w:bCs/>
      <w:caps w:val="0"/>
      <w:smallCaps/>
      <w:color w:val="95B511" w:themeColor="accent1" w:themeShade="BF"/>
      <w:spacing w:val="5"/>
      <w:sz w:val="22"/>
    </w:rPr>
  </w:style>
  <w:style w:type="table" w:styleId="HellesRaster">
    <w:name w:val="Light Grid"/>
    <w:basedOn w:val="NormaleTabelle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EA1F" w:themeColor="accent1"/>
        <w:left w:val="single" w:sz="8" w:space="0" w:color="C3EA1F" w:themeColor="accent1"/>
        <w:bottom w:val="single" w:sz="8" w:space="0" w:color="C3EA1F" w:themeColor="accent1"/>
        <w:right w:val="single" w:sz="8" w:space="0" w:color="C3EA1F" w:themeColor="accent1"/>
        <w:insideH w:val="single" w:sz="8" w:space="0" w:color="C3EA1F" w:themeColor="accent1"/>
        <w:insideV w:val="single" w:sz="8" w:space="0" w:color="C3EA1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18" w:space="0" w:color="C3EA1F" w:themeColor="accent1"/>
          <w:right w:val="single" w:sz="8" w:space="0" w:color="C3EA1F" w:themeColor="accent1"/>
          <w:insideH w:val="nil"/>
          <w:insideV w:val="single" w:sz="8" w:space="0" w:color="C3EA1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  <w:insideH w:val="nil"/>
          <w:insideV w:val="single" w:sz="8" w:space="0" w:color="C3EA1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</w:tcPr>
    </w:tblStylePr>
    <w:tblStylePr w:type="band1Vert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  <w:shd w:val="clear" w:color="auto" w:fill="F0F9C7" w:themeFill="accent1" w:themeFillTint="3F"/>
      </w:tcPr>
    </w:tblStylePr>
    <w:tblStylePr w:type="band1Horz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  <w:insideV w:val="single" w:sz="8" w:space="0" w:color="C3EA1F" w:themeColor="accent1"/>
        </w:tcBorders>
        <w:shd w:val="clear" w:color="auto" w:fill="F0F9C7" w:themeFill="accent1" w:themeFillTint="3F"/>
      </w:tcPr>
    </w:tblStylePr>
    <w:tblStylePr w:type="band2Horz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  <w:insideV w:val="single" w:sz="8" w:space="0" w:color="C3EA1F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DCB08" w:themeColor="accent2"/>
        <w:left w:val="single" w:sz="8" w:space="0" w:color="9DCB08" w:themeColor="accent2"/>
        <w:bottom w:val="single" w:sz="8" w:space="0" w:color="9DCB08" w:themeColor="accent2"/>
        <w:right w:val="single" w:sz="8" w:space="0" w:color="9DCB08" w:themeColor="accent2"/>
        <w:insideH w:val="single" w:sz="8" w:space="0" w:color="9DCB08" w:themeColor="accent2"/>
        <w:insideV w:val="single" w:sz="8" w:space="0" w:color="9DCB0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18" w:space="0" w:color="9DCB08" w:themeColor="accent2"/>
          <w:right w:val="single" w:sz="8" w:space="0" w:color="9DCB08" w:themeColor="accent2"/>
          <w:insideH w:val="nil"/>
          <w:insideV w:val="single" w:sz="8" w:space="0" w:color="9DCB0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  <w:insideH w:val="nil"/>
          <w:insideV w:val="single" w:sz="8" w:space="0" w:color="9DCB0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</w:tcPr>
    </w:tblStylePr>
    <w:tblStylePr w:type="band1Vert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  <w:shd w:val="clear" w:color="auto" w:fill="EBFCB7" w:themeFill="accent2" w:themeFillTint="3F"/>
      </w:tcPr>
    </w:tblStylePr>
    <w:tblStylePr w:type="band1Horz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  <w:insideV w:val="single" w:sz="8" w:space="0" w:color="9DCB08" w:themeColor="accent2"/>
        </w:tcBorders>
        <w:shd w:val="clear" w:color="auto" w:fill="EBFCB7" w:themeFill="accent2" w:themeFillTint="3F"/>
      </w:tcPr>
    </w:tblStylePr>
    <w:tblStylePr w:type="band2Horz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  <w:insideV w:val="single" w:sz="8" w:space="0" w:color="9DCB08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0A48E" w:themeColor="accent3"/>
        <w:left w:val="single" w:sz="8" w:space="0" w:color="10A48E" w:themeColor="accent3"/>
        <w:bottom w:val="single" w:sz="8" w:space="0" w:color="10A48E" w:themeColor="accent3"/>
        <w:right w:val="single" w:sz="8" w:space="0" w:color="10A48E" w:themeColor="accent3"/>
        <w:insideH w:val="single" w:sz="8" w:space="0" w:color="10A48E" w:themeColor="accent3"/>
        <w:insideV w:val="single" w:sz="8" w:space="0" w:color="10A4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18" w:space="0" w:color="10A48E" w:themeColor="accent3"/>
          <w:right w:val="single" w:sz="8" w:space="0" w:color="10A48E" w:themeColor="accent3"/>
          <w:insideH w:val="nil"/>
          <w:insideV w:val="single" w:sz="8" w:space="0" w:color="10A4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  <w:insideH w:val="nil"/>
          <w:insideV w:val="single" w:sz="8" w:space="0" w:color="10A4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</w:tcPr>
    </w:tblStylePr>
    <w:tblStylePr w:type="band1Vert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  <w:shd w:val="clear" w:color="auto" w:fill="B4F7ED" w:themeFill="accent3" w:themeFillTint="3F"/>
      </w:tcPr>
    </w:tblStylePr>
    <w:tblStylePr w:type="band1Horz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  <w:insideV w:val="single" w:sz="8" w:space="0" w:color="10A48E" w:themeColor="accent3"/>
        </w:tcBorders>
        <w:shd w:val="clear" w:color="auto" w:fill="B4F7ED" w:themeFill="accent3" w:themeFillTint="3F"/>
      </w:tcPr>
    </w:tblStylePr>
    <w:tblStylePr w:type="band2Horz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  <w:insideV w:val="single" w:sz="8" w:space="0" w:color="10A48E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7C0A3" w:themeColor="accent4"/>
        <w:left w:val="single" w:sz="8" w:space="0" w:color="17C0A3" w:themeColor="accent4"/>
        <w:bottom w:val="single" w:sz="8" w:space="0" w:color="17C0A3" w:themeColor="accent4"/>
        <w:right w:val="single" w:sz="8" w:space="0" w:color="17C0A3" w:themeColor="accent4"/>
        <w:insideH w:val="single" w:sz="8" w:space="0" w:color="17C0A3" w:themeColor="accent4"/>
        <w:insideV w:val="single" w:sz="8" w:space="0" w:color="17C0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18" w:space="0" w:color="17C0A3" w:themeColor="accent4"/>
          <w:right w:val="single" w:sz="8" w:space="0" w:color="17C0A3" w:themeColor="accent4"/>
          <w:insideH w:val="nil"/>
          <w:insideV w:val="single" w:sz="8" w:space="0" w:color="17C0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  <w:insideH w:val="nil"/>
          <w:insideV w:val="single" w:sz="8" w:space="0" w:color="17C0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</w:tcPr>
    </w:tblStylePr>
    <w:tblStylePr w:type="band1Vert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  <w:shd w:val="clear" w:color="auto" w:fill="BDF7ED" w:themeFill="accent4" w:themeFillTint="3F"/>
      </w:tcPr>
    </w:tblStylePr>
    <w:tblStylePr w:type="band1Horz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  <w:insideV w:val="single" w:sz="8" w:space="0" w:color="17C0A3" w:themeColor="accent4"/>
        </w:tcBorders>
        <w:shd w:val="clear" w:color="auto" w:fill="BDF7ED" w:themeFill="accent4" w:themeFillTint="3F"/>
      </w:tcPr>
    </w:tblStylePr>
    <w:tblStylePr w:type="band2Horz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  <w:insideV w:val="single" w:sz="8" w:space="0" w:color="17C0A3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44F44" w:themeColor="accent5"/>
        <w:left w:val="single" w:sz="8" w:space="0" w:color="044F44" w:themeColor="accent5"/>
        <w:bottom w:val="single" w:sz="8" w:space="0" w:color="044F44" w:themeColor="accent5"/>
        <w:right w:val="single" w:sz="8" w:space="0" w:color="044F44" w:themeColor="accent5"/>
        <w:insideH w:val="single" w:sz="8" w:space="0" w:color="044F44" w:themeColor="accent5"/>
        <w:insideV w:val="single" w:sz="8" w:space="0" w:color="044F4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18" w:space="0" w:color="044F44" w:themeColor="accent5"/>
          <w:right w:val="single" w:sz="8" w:space="0" w:color="044F44" w:themeColor="accent5"/>
          <w:insideH w:val="nil"/>
          <w:insideV w:val="single" w:sz="8" w:space="0" w:color="044F4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  <w:insideH w:val="nil"/>
          <w:insideV w:val="single" w:sz="8" w:space="0" w:color="044F4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</w:tcPr>
    </w:tblStylePr>
    <w:tblStylePr w:type="band1Vert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  <w:shd w:val="clear" w:color="auto" w:fill="9AFAEB" w:themeFill="accent5" w:themeFillTint="3F"/>
      </w:tcPr>
    </w:tblStylePr>
    <w:tblStylePr w:type="band1Horz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  <w:insideV w:val="single" w:sz="8" w:space="0" w:color="044F44" w:themeColor="accent5"/>
        </w:tcBorders>
        <w:shd w:val="clear" w:color="auto" w:fill="9AFAEB" w:themeFill="accent5" w:themeFillTint="3F"/>
      </w:tcPr>
    </w:tblStylePr>
    <w:tblStylePr w:type="band2Horz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  <w:insideV w:val="single" w:sz="8" w:space="0" w:color="044F44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C3644" w:themeColor="accent6"/>
        <w:left w:val="single" w:sz="8" w:space="0" w:color="2C3644" w:themeColor="accent6"/>
        <w:bottom w:val="single" w:sz="8" w:space="0" w:color="2C3644" w:themeColor="accent6"/>
        <w:right w:val="single" w:sz="8" w:space="0" w:color="2C3644" w:themeColor="accent6"/>
        <w:insideH w:val="single" w:sz="8" w:space="0" w:color="2C3644" w:themeColor="accent6"/>
        <w:insideV w:val="single" w:sz="8" w:space="0" w:color="2C364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18" w:space="0" w:color="2C3644" w:themeColor="accent6"/>
          <w:right w:val="single" w:sz="8" w:space="0" w:color="2C3644" w:themeColor="accent6"/>
          <w:insideH w:val="nil"/>
          <w:insideV w:val="single" w:sz="8" w:space="0" w:color="2C364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  <w:insideH w:val="nil"/>
          <w:insideV w:val="single" w:sz="8" w:space="0" w:color="2C364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</w:tcPr>
    </w:tblStylePr>
    <w:tblStylePr w:type="band1Vert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  <w:shd w:val="clear" w:color="auto" w:fill="C3CCD8" w:themeFill="accent6" w:themeFillTint="3F"/>
      </w:tcPr>
    </w:tblStylePr>
    <w:tblStylePr w:type="band1Horz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  <w:insideV w:val="single" w:sz="8" w:space="0" w:color="2C3644" w:themeColor="accent6"/>
        </w:tcBorders>
        <w:shd w:val="clear" w:color="auto" w:fill="C3CCD8" w:themeFill="accent6" w:themeFillTint="3F"/>
      </w:tcPr>
    </w:tblStylePr>
    <w:tblStylePr w:type="band2Horz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  <w:insideV w:val="single" w:sz="8" w:space="0" w:color="2C3644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EA1F" w:themeColor="accent1"/>
        <w:left w:val="single" w:sz="8" w:space="0" w:color="C3EA1F" w:themeColor="accent1"/>
        <w:bottom w:val="single" w:sz="8" w:space="0" w:color="C3EA1F" w:themeColor="accent1"/>
        <w:right w:val="single" w:sz="8" w:space="0" w:color="C3EA1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EA1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</w:tcPr>
    </w:tblStylePr>
    <w:tblStylePr w:type="band1Horz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DCB08" w:themeColor="accent2"/>
        <w:left w:val="single" w:sz="8" w:space="0" w:color="9DCB08" w:themeColor="accent2"/>
        <w:bottom w:val="single" w:sz="8" w:space="0" w:color="9DCB08" w:themeColor="accent2"/>
        <w:right w:val="single" w:sz="8" w:space="0" w:color="9DCB0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CB0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</w:tcPr>
    </w:tblStylePr>
    <w:tblStylePr w:type="band1Horz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0A48E" w:themeColor="accent3"/>
        <w:left w:val="single" w:sz="8" w:space="0" w:color="10A48E" w:themeColor="accent3"/>
        <w:bottom w:val="single" w:sz="8" w:space="0" w:color="10A48E" w:themeColor="accent3"/>
        <w:right w:val="single" w:sz="8" w:space="0" w:color="10A4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A4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</w:tcPr>
    </w:tblStylePr>
    <w:tblStylePr w:type="band1Horz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7C0A3" w:themeColor="accent4"/>
        <w:left w:val="single" w:sz="8" w:space="0" w:color="17C0A3" w:themeColor="accent4"/>
        <w:bottom w:val="single" w:sz="8" w:space="0" w:color="17C0A3" w:themeColor="accent4"/>
        <w:right w:val="single" w:sz="8" w:space="0" w:color="17C0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7C0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</w:tcPr>
    </w:tblStylePr>
    <w:tblStylePr w:type="band1Horz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44F44" w:themeColor="accent5"/>
        <w:left w:val="single" w:sz="8" w:space="0" w:color="044F44" w:themeColor="accent5"/>
        <w:bottom w:val="single" w:sz="8" w:space="0" w:color="044F44" w:themeColor="accent5"/>
        <w:right w:val="single" w:sz="8" w:space="0" w:color="044F4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44F4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</w:tcPr>
    </w:tblStylePr>
    <w:tblStylePr w:type="band1Horz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C3644" w:themeColor="accent6"/>
        <w:left w:val="single" w:sz="8" w:space="0" w:color="2C3644" w:themeColor="accent6"/>
        <w:bottom w:val="single" w:sz="8" w:space="0" w:color="2C3644" w:themeColor="accent6"/>
        <w:right w:val="single" w:sz="8" w:space="0" w:color="2C364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36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</w:tcPr>
    </w:tblStylePr>
    <w:tblStylePr w:type="band1Horz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  <w:tblBorders>
        <w:top w:val="single" w:sz="8" w:space="0" w:color="C3EA1F" w:themeColor="accent1"/>
        <w:bottom w:val="single" w:sz="8" w:space="0" w:color="C3EA1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EA1F" w:themeColor="accent1"/>
          <w:left w:val="nil"/>
          <w:bottom w:val="single" w:sz="8" w:space="0" w:color="C3EA1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EA1F" w:themeColor="accent1"/>
          <w:left w:val="nil"/>
          <w:bottom w:val="single" w:sz="8" w:space="0" w:color="C3EA1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9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F9C7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  <w:tblBorders>
        <w:top w:val="single" w:sz="8" w:space="0" w:color="9DCB08" w:themeColor="accent2"/>
        <w:bottom w:val="single" w:sz="8" w:space="0" w:color="9DCB0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CB08" w:themeColor="accent2"/>
          <w:left w:val="nil"/>
          <w:bottom w:val="single" w:sz="8" w:space="0" w:color="9DCB0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CB08" w:themeColor="accent2"/>
          <w:left w:val="nil"/>
          <w:bottom w:val="single" w:sz="8" w:space="0" w:color="9DCB0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CB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FCB7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  <w:tblBorders>
        <w:top w:val="single" w:sz="8" w:space="0" w:color="10A48E" w:themeColor="accent3"/>
        <w:bottom w:val="single" w:sz="8" w:space="0" w:color="10A4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A48E" w:themeColor="accent3"/>
          <w:left w:val="nil"/>
          <w:bottom w:val="single" w:sz="8" w:space="0" w:color="10A4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A48E" w:themeColor="accent3"/>
          <w:left w:val="nil"/>
          <w:bottom w:val="single" w:sz="8" w:space="0" w:color="10A4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7E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F7ED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  <w:tblBorders>
        <w:top w:val="single" w:sz="8" w:space="0" w:color="17C0A3" w:themeColor="accent4"/>
        <w:bottom w:val="single" w:sz="8" w:space="0" w:color="17C0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C0A3" w:themeColor="accent4"/>
          <w:left w:val="nil"/>
          <w:bottom w:val="single" w:sz="8" w:space="0" w:color="17C0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C0A3" w:themeColor="accent4"/>
          <w:left w:val="nil"/>
          <w:bottom w:val="single" w:sz="8" w:space="0" w:color="17C0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7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F7ED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  <w:tblBorders>
        <w:top w:val="single" w:sz="8" w:space="0" w:color="044F44" w:themeColor="accent5"/>
        <w:bottom w:val="single" w:sz="8" w:space="0" w:color="044F4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44F44" w:themeColor="accent5"/>
          <w:left w:val="nil"/>
          <w:bottom w:val="single" w:sz="8" w:space="0" w:color="044F4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44F44" w:themeColor="accent5"/>
          <w:left w:val="nil"/>
          <w:bottom w:val="single" w:sz="8" w:space="0" w:color="044F4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A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AFAEB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  <w:tblBorders>
        <w:top w:val="single" w:sz="8" w:space="0" w:color="2C3644" w:themeColor="accent6"/>
        <w:bottom w:val="single" w:sz="8" w:space="0" w:color="2C364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3644" w:themeColor="accent6"/>
          <w:left w:val="nil"/>
          <w:bottom w:val="single" w:sz="8" w:space="0" w:color="2C364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3644" w:themeColor="accent6"/>
          <w:left w:val="nil"/>
          <w:bottom w:val="single" w:sz="8" w:space="0" w:color="2C364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CCD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CCD8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572222"/>
    <w:rPr>
      <w:sz w:val="22"/>
    </w:rPr>
  </w:style>
  <w:style w:type="paragraph" w:styleId="Liste">
    <w:name w:val="List"/>
    <w:basedOn w:val="Standard"/>
    <w:uiPriority w:val="99"/>
    <w:semiHidden/>
    <w:unhideWhenUsed/>
    <w:rsid w:val="00572222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572222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572222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572222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572222"/>
    <w:pPr>
      <w:ind w:left="1800" w:hanging="360"/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enabsatz">
    <w:name w:val="List Paragraph"/>
    <w:basedOn w:val="Standard"/>
    <w:uiPriority w:val="34"/>
    <w:qFormat/>
    <w:rsid w:val="00572222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BF27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BF27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F85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F85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AED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AED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0EC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0EC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CF1C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CF1C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83A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83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Listentabelle2">
    <w:name w:val="List Table 2"/>
    <w:basedOn w:val="NormaleTabel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F278" w:themeColor="accent1" w:themeTint="99"/>
        <w:bottom w:val="single" w:sz="4" w:space="0" w:color="DBF278" w:themeColor="accent1" w:themeTint="99"/>
        <w:insideH w:val="single" w:sz="4" w:space="0" w:color="DBF27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F852" w:themeColor="accent2" w:themeTint="99"/>
        <w:bottom w:val="single" w:sz="4" w:space="0" w:color="D0F852" w:themeColor="accent2" w:themeTint="99"/>
        <w:insideH w:val="single" w:sz="4" w:space="0" w:color="D0F85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AEDD5" w:themeColor="accent3" w:themeTint="99"/>
        <w:bottom w:val="single" w:sz="4" w:space="0" w:color="4AEDD5" w:themeColor="accent3" w:themeTint="99"/>
        <w:insideH w:val="single" w:sz="4" w:space="0" w:color="4AEDD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0ECD4" w:themeColor="accent4" w:themeTint="99"/>
        <w:bottom w:val="single" w:sz="4" w:space="0" w:color="60ECD4" w:themeColor="accent4" w:themeTint="99"/>
        <w:insideH w:val="single" w:sz="4" w:space="0" w:color="60ECD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CF1CF" w:themeColor="accent5" w:themeTint="99"/>
        <w:bottom w:val="single" w:sz="4" w:space="0" w:color="0CF1CF" w:themeColor="accent5" w:themeTint="99"/>
        <w:insideH w:val="single" w:sz="4" w:space="0" w:color="0CF1C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D83A1" w:themeColor="accent6" w:themeTint="99"/>
        <w:bottom w:val="single" w:sz="4" w:space="0" w:color="6D83A1" w:themeColor="accent6" w:themeTint="99"/>
        <w:insideH w:val="single" w:sz="4" w:space="0" w:color="6D83A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Listentabelle3">
    <w:name w:val="List Table 3"/>
    <w:basedOn w:val="NormaleTabel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3EA1F" w:themeColor="accent1"/>
        <w:left w:val="single" w:sz="4" w:space="0" w:color="C3EA1F" w:themeColor="accent1"/>
        <w:bottom w:val="single" w:sz="4" w:space="0" w:color="C3EA1F" w:themeColor="accent1"/>
        <w:right w:val="single" w:sz="4" w:space="0" w:color="C3EA1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3EA1F" w:themeFill="accent1"/>
      </w:tcPr>
    </w:tblStylePr>
    <w:tblStylePr w:type="lastRow">
      <w:rPr>
        <w:b/>
        <w:bCs/>
      </w:rPr>
      <w:tblPr/>
      <w:tcPr>
        <w:tcBorders>
          <w:top w:val="double" w:sz="4" w:space="0" w:color="C3EA1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3EA1F" w:themeColor="accent1"/>
          <w:right w:val="single" w:sz="4" w:space="0" w:color="C3EA1F" w:themeColor="accent1"/>
        </w:tcBorders>
      </w:tcPr>
    </w:tblStylePr>
    <w:tblStylePr w:type="band1Horz">
      <w:tblPr/>
      <w:tcPr>
        <w:tcBorders>
          <w:top w:val="single" w:sz="4" w:space="0" w:color="C3EA1F" w:themeColor="accent1"/>
          <w:bottom w:val="single" w:sz="4" w:space="0" w:color="C3EA1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3EA1F" w:themeColor="accent1"/>
          <w:left w:val="nil"/>
        </w:tcBorders>
      </w:tcPr>
    </w:tblStylePr>
    <w:tblStylePr w:type="swCell">
      <w:tblPr/>
      <w:tcPr>
        <w:tcBorders>
          <w:top w:val="double" w:sz="4" w:space="0" w:color="C3EA1F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DCB08" w:themeColor="accent2"/>
        <w:left w:val="single" w:sz="4" w:space="0" w:color="9DCB08" w:themeColor="accent2"/>
        <w:bottom w:val="single" w:sz="4" w:space="0" w:color="9DCB08" w:themeColor="accent2"/>
        <w:right w:val="single" w:sz="4" w:space="0" w:color="9DCB0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CB08" w:themeFill="accent2"/>
      </w:tcPr>
    </w:tblStylePr>
    <w:tblStylePr w:type="lastRow">
      <w:rPr>
        <w:b/>
        <w:bCs/>
      </w:rPr>
      <w:tblPr/>
      <w:tcPr>
        <w:tcBorders>
          <w:top w:val="double" w:sz="4" w:space="0" w:color="9DCB0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CB08" w:themeColor="accent2"/>
          <w:right w:val="single" w:sz="4" w:space="0" w:color="9DCB08" w:themeColor="accent2"/>
        </w:tcBorders>
      </w:tcPr>
    </w:tblStylePr>
    <w:tblStylePr w:type="band1Horz">
      <w:tblPr/>
      <w:tcPr>
        <w:tcBorders>
          <w:top w:val="single" w:sz="4" w:space="0" w:color="9DCB08" w:themeColor="accent2"/>
          <w:bottom w:val="single" w:sz="4" w:space="0" w:color="9DCB0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CB08" w:themeColor="accent2"/>
          <w:left w:val="nil"/>
        </w:tcBorders>
      </w:tcPr>
    </w:tblStylePr>
    <w:tblStylePr w:type="swCell">
      <w:tblPr/>
      <w:tcPr>
        <w:tcBorders>
          <w:top w:val="double" w:sz="4" w:space="0" w:color="9DCB08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10A48E" w:themeColor="accent3"/>
        <w:left w:val="single" w:sz="4" w:space="0" w:color="10A48E" w:themeColor="accent3"/>
        <w:bottom w:val="single" w:sz="4" w:space="0" w:color="10A48E" w:themeColor="accent3"/>
        <w:right w:val="single" w:sz="4" w:space="0" w:color="10A4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0A48E" w:themeFill="accent3"/>
      </w:tcPr>
    </w:tblStylePr>
    <w:tblStylePr w:type="lastRow">
      <w:rPr>
        <w:b/>
        <w:bCs/>
      </w:rPr>
      <w:tblPr/>
      <w:tcPr>
        <w:tcBorders>
          <w:top w:val="double" w:sz="4" w:space="0" w:color="10A4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0A48E" w:themeColor="accent3"/>
          <w:right w:val="single" w:sz="4" w:space="0" w:color="10A48E" w:themeColor="accent3"/>
        </w:tcBorders>
      </w:tcPr>
    </w:tblStylePr>
    <w:tblStylePr w:type="band1Horz">
      <w:tblPr/>
      <w:tcPr>
        <w:tcBorders>
          <w:top w:val="single" w:sz="4" w:space="0" w:color="10A48E" w:themeColor="accent3"/>
          <w:bottom w:val="single" w:sz="4" w:space="0" w:color="10A4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0A48E" w:themeColor="accent3"/>
          <w:left w:val="nil"/>
        </w:tcBorders>
      </w:tcPr>
    </w:tblStylePr>
    <w:tblStylePr w:type="swCell">
      <w:tblPr/>
      <w:tcPr>
        <w:tcBorders>
          <w:top w:val="double" w:sz="4" w:space="0" w:color="10A48E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17C0A3" w:themeColor="accent4"/>
        <w:left w:val="single" w:sz="4" w:space="0" w:color="17C0A3" w:themeColor="accent4"/>
        <w:bottom w:val="single" w:sz="4" w:space="0" w:color="17C0A3" w:themeColor="accent4"/>
        <w:right w:val="single" w:sz="4" w:space="0" w:color="17C0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7C0A3" w:themeFill="accent4"/>
      </w:tcPr>
    </w:tblStylePr>
    <w:tblStylePr w:type="lastRow">
      <w:rPr>
        <w:b/>
        <w:bCs/>
      </w:rPr>
      <w:tblPr/>
      <w:tcPr>
        <w:tcBorders>
          <w:top w:val="double" w:sz="4" w:space="0" w:color="17C0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7C0A3" w:themeColor="accent4"/>
          <w:right w:val="single" w:sz="4" w:space="0" w:color="17C0A3" w:themeColor="accent4"/>
        </w:tcBorders>
      </w:tcPr>
    </w:tblStylePr>
    <w:tblStylePr w:type="band1Horz">
      <w:tblPr/>
      <w:tcPr>
        <w:tcBorders>
          <w:top w:val="single" w:sz="4" w:space="0" w:color="17C0A3" w:themeColor="accent4"/>
          <w:bottom w:val="single" w:sz="4" w:space="0" w:color="17C0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7C0A3" w:themeColor="accent4"/>
          <w:left w:val="nil"/>
        </w:tcBorders>
      </w:tcPr>
    </w:tblStylePr>
    <w:tblStylePr w:type="swCell">
      <w:tblPr/>
      <w:tcPr>
        <w:tcBorders>
          <w:top w:val="double" w:sz="4" w:space="0" w:color="17C0A3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44F44" w:themeColor="accent5"/>
        <w:left w:val="single" w:sz="4" w:space="0" w:color="044F44" w:themeColor="accent5"/>
        <w:bottom w:val="single" w:sz="4" w:space="0" w:color="044F44" w:themeColor="accent5"/>
        <w:right w:val="single" w:sz="4" w:space="0" w:color="044F4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44F44" w:themeFill="accent5"/>
      </w:tcPr>
    </w:tblStylePr>
    <w:tblStylePr w:type="lastRow">
      <w:rPr>
        <w:b/>
        <w:bCs/>
      </w:rPr>
      <w:tblPr/>
      <w:tcPr>
        <w:tcBorders>
          <w:top w:val="double" w:sz="4" w:space="0" w:color="044F4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44F44" w:themeColor="accent5"/>
          <w:right w:val="single" w:sz="4" w:space="0" w:color="044F44" w:themeColor="accent5"/>
        </w:tcBorders>
      </w:tcPr>
    </w:tblStylePr>
    <w:tblStylePr w:type="band1Horz">
      <w:tblPr/>
      <w:tcPr>
        <w:tcBorders>
          <w:top w:val="single" w:sz="4" w:space="0" w:color="044F44" w:themeColor="accent5"/>
          <w:bottom w:val="single" w:sz="4" w:space="0" w:color="044F4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44F44" w:themeColor="accent5"/>
          <w:left w:val="nil"/>
        </w:tcBorders>
      </w:tcPr>
    </w:tblStylePr>
    <w:tblStylePr w:type="swCell">
      <w:tblPr/>
      <w:tcPr>
        <w:tcBorders>
          <w:top w:val="double" w:sz="4" w:space="0" w:color="044F44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2C3644" w:themeColor="accent6"/>
        <w:left w:val="single" w:sz="4" w:space="0" w:color="2C3644" w:themeColor="accent6"/>
        <w:bottom w:val="single" w:sz="4" w:space="0" w:color="2C3644" w:themeColor="accent6"/>
        <w:right w:val="single" w:sz="4" w:space="0" w:color="2C364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3644" w:themeFill="accent6"/>
      </w:tcPr>
    </w:tblStylePr>
    <w:tblStylePr w:type="lastRow">
      <w:rPr>
        <w:b/>
        <w:bCs/>
      </w:rPr>
      <w:tblPr/>
      <w:tcPr>
        <w:tcBorders>
          <w:top w:val="double" w:sz="4" w:space="0" w:color="2C364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3644" w:themeColor="accent6"/>
          <w:right w:val="single" w:sz="4" w:space="0" w:color="2C3644" w:themeColor="accent6"/>
        </w:tcBorders>
      </w:tcPr>
    </w:tblStylePr>
    <w:tblStylePr w:type="band1Horz">
      <w:tblPr/>
      <w:tcPr>
        <w:tcBorders>
          <w:top w:val="single" w:sz="4" w:space="0" w:color="2C3644" w:themeColor="accent6"/>
          <w:bottom w:val="single" w:sz="4" w:space="0" w:color="2C364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3644" w:themeColor="accent6"/>
          <w:left w:val="nil"/>
        </w:tcBorders>
      </w:tcPr>
    </w:tblStylePr>
    <w:tblStylePr w:type="swCell">
      <w:tblPr/>
      <w:tcPr>
        <w:tcBorders>
          <w:top w:val="double" w:sz="4" w:space="0" w:color="2C3644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EA1F" w:themeColor="accent1"/>
          <w:left w:val="single" w:sz="4" w:space="0" w:color="C3EA1F" w:themeColor="accent1"/>
          <w:bottom w:val="single" w:sz="4" w:space="0" w:color="C3EA1F" w:themeColor="accent1"/>
          <w:right w:val="single" w:sz="4" w:space="0" w:color="C3EA1F" w:themeColor="accent1"/>
          <w:insideH w:val="nil"/>
        </w:tcBorders>
        <w:shd w:val="clear" w:color="auto" w:fill="C3EA1F" w:themeFill="accent1"/>
      </w:tcPr>
    </w:tblStylePr>
    <w:tblStylePr w:type="lastRow">
      <w:rPr>
        <w:b/>
        <w:bCs/>
      </w:rPr>
      <w:tblPr/>
      <w:tcPr>
        <w:tcBorders>
          <w:top w:val="double" w:sz="4" w:space="0" w:color="DBF27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CB08" w:themeColor="accent2"/>
          <w:left w:val="single" w:sz="4" w:space="0" w:color="9DCB08" w:themeColor="accent2"/>
          <w:bottom w:val="single" w:sz="4" w:space="0" w:color="9DCB08" w:themeColor="accent2"/>
          <w:right w:val="single" w:sz="4" w:space="0" w:color="9DCB08" w:themeColor="accent2"/>
          <w:insideH w:val="nil"/>
        </w:tcBorders>
        <w:shd w:val="clear" w:color="auto" w:fill="9DCB08" w:themeFill="accent2"/>
      </w:tcPr>
    </w:tblStylePr>
    <w:tblStylePr w:type="lastRow">
      <w:rPr>
        <w:b/>
        <w:bCs/>
      </w:rPr>
      <w:tblPr/>
      <w:tcPr>
        <w:tcBorders>
          <w:top w:val="double" w:sz="4" w:space="0" w:color="D0F85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A48E" w:themeColor="accent3"/>
          <w:left w:val="single" w:sz="4" w:space="0" w:color="10A48E" w:themeColor="accent3"/>
          <w:bottom w:val="single" w:sz="4" w:space="0" w:color="10A48E" w:themeColor="accent3"/>
          <w:right w:val="single" w:sz="4" w:space="0" w:color="10A48E" w:themeColor="accent3"/>
          <w:insideH w:val="nil"/>
        </w:tcBorders>
        <w:shd w:val="clear" w:color="auto" w:fill="10A48E" w:themeFill="accent3"/>
      </w:tcPr>
    </w:tblStylePr>
    <w:tblStylePr w:type="lastRow">
      <w:rPr>
        <w:b/>
        <w:bCs/>
      </w:rPr>
      <w:tblPr/>
      <w:tcPr>
        <w:tcBorders>
          <w:top w:val="double" w:sz="4" w:space="0" w:color="4AED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C0A3" w:themeColor="accent4"/>
          <w:left w:val="single" w:sz="4" w:space="0" w:color="17C0A3" w:themeColor="accent4"/>
          <w:bottom w:val="single" w:sz="4" w:space="0" w:color="17C0A3" w:themeColor="accent4"/>
          <w:right w:val="single" w:sz="4" w:space="0" w:color="17C0A3" w:themeColor="accent4"/>
          <w:insideH w:val="nil"/>
        </w:tcBorders>
        <w:shd w:val="clear" w:color="auto" w:fill="17C0A3" w:themeFill="accent4"/>
      </w:tcPr>
    </w:tblStylePr>
    <w:tblStylePr w:type="lastRow">
      <w:rPr>
        <w:b/>
        <w:bCs/>
      </w:rPr>
      <w:tblPr/>
      <w:tcPr>
        <w:tcBorders>
          <w:top w:val="double" w:sz="4" w:space="0" w:color="60EC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44F44" w:themeColor="accent5"/>
          <w:left w:val="single" w:sz="4" w:space="0" w:color="044F44" w:themeColor="accent5"/>
          <w:bottom w:val="single" w:sz="4" w:space="0" w:color="044F44" w:themeColor="accent5"/>
          <w:right w:val="single" w:sz="4" w:space="0" w:color="044F44" w:themeColor="accent5"/>
          <w:insideH w:val="nil"/>
        </w:tcBorders>
        <w:shd w:val="clear" w:color="auto" w:fill="044F44" w:themeFill="accent5"/>
      </w:tcPr>
    </w:tblStylePr>
    <w:tblStylePr w:type="lastRow">
      <w:rPr>
        <w:b/>
        <w:bCs/>
      </w:rPr>
      <w:tblPr/>
      <w:tcPr>
        <w:tcBorders>
          <w:top w:val="double" w:sz="4" w:space="0" w:color="0CF1C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3644" w:themeColor="accent6"/>
          <w:left w:val="single" w:sz="4" w:space="0" w:color="2C3644" w:themeColor="accent6"/>
          <w:bottom w:val="single" w:sz="4" w:space="0" w:color="2C3644" w:themeColor="accent6"/>
          <w:right w:val="single" w:sz="4" w:space="0" w:color="2C3644" w:themeColor="accent6"/>
          <w:insideH w:val="nil"/>
        </w:tcBorders>
        <w:shd w:val="clear" w:color="auto" w:fill="2C3644" w:themeFill="accent6"/>
      </w:tcPr>
    </w:tblStylePr>
    <w:tblStylePr w:type="lastRow">
      <w:rPr>
        <w:b/>
        <w:bCs/>
      </w:rPr>
      <w:tblPr/>
      <w:tcPr>
        <w:tcBorders>
          <w:top w:val="double" w:sz="4" w:space="0" w:color="6D83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3EA1F" w:themeColor="accent1"/>
        <w:left w:val="single" w:sz="24" w:space="0" w:color="C3EA1F" w:themeColor="accent1"/>
        <w:bottom w:val="single" w:sz="24" w:space="0" w:color="C3EA1F" w:themeColor="accent1"/>
        <w:right w:val="single" w:sz="24" w:space="0" w:color="C3EA1F" w:themeColor="accent1"/>
      </w:tblBorders>
    </w:tblPr>
    <w:tcPr>
      <w:shd w:val="clear" w:color="auto" w:fill="C3EA1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DCB08" w:themeColor="accent2"/>
        <w:left w:val="single" w:sz="24" w:space="0" w:color="9DCB08" w:themeColor="accent2"/>
        <w:bottom w:val="single" w:sz="24" w:space="0" w:color="9DCB08" w:themeColor="accent2"/>
        <w:right w:val="single" w:sz="24" w:space="0" w:color="9DCB08" w:themeColor="accent2"/>
      </w:tblBorders>
    </w:tblPr>
    <w:tcPr>
      <w:shd w:val="clear" w:color="auto" w:fill="9DCB0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0A48E" w:themeColor="accent3"/>
        <w:left w:val="single" w:sz="24" w:space="0" w:color="10A48E" w:themeColor="accent3"/>
        <w:bottom w:val="single" w:sz="24" w:space="0" w:color="10A48E" w:themeColor="accent3"/>
        <w:right w:val="single" w:sz="24" w:space="0" w:color="10A48E" w:themeColor="accent3"/>
      </w:tblBorders>
    </w:tblPr>
    <w:tcPr>
      <w:shd w:val="clear" w:color="auto" w:fill="10A4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7C0A3" w:themeColor="accent4"/>
        <w:left w:val="single" w:sz="24" w:space="0" w:color="17C0A3" w:themeColor="accent4"/>
        <w:bottom w:val="single" w:sz="24" w:space="0" w:color="17C0A3" w:themeColor="accent4"/>
        <w:right w:val="single" w:sz="24" w:space="0" w:color="17C0A3" w:themeColor="accent4"/>
      </w:tblBorders>
    </w:tblPr>
    <w:tcPr>
      <w:shd w:val="clear" w:color="auto" w:fill="17C0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44F44" w:themeColor="accent5"/>
        <w:left w:val="single" w:sz="24" w:space="0" w:color="044F44" w:themeColor="accent5"/>
        <w:bottom w:val="single" w:sz="24" w:space="0" w:color="044F44" w:themeColor="accent5"/>
        <w:right w:val="single" w:sz="24" w:space="0" w:color="044F44" w:themeColor="accent5"/>
      </w:tblBorders>
    </w:tblPr>
    <w:tcPr>
      <w:shd w:val="clear" w:color="auto" w:fill="044F4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3644" w:themeColor="accent6"/>
        <w:left w:val="single" w:sz="24" w:space="0" w:color="2C3644" w:themeColor="accent6"/>
        <w:bottom w:val="single" w:sz="24" w:space="0" w:color="2C3644" w:themeColor="accent6"/>
        <w:right w:val="single" w:sz="24" w:space="0" w:color="2C3644" w:themeColor="accent6"/>
      </w:tblBorders>
    </w:tblPr>
    <w:tcPr>
      <w:shd w:val="clear" w:color="auto" w:fill="2C364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  <w:tblBorders>
        <w:top w:val="single" w:sz="4" w:space="0" w:color="C3EA1F" w:themeColor="accent1"/>
        <w:bottom w:val="single" w:sz="4" w:space="0" w:color="C3EA1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C3EA1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C3EA1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  <w:tblBorders>
        <w:top w:val="single" w:sz="4" w:space="0" w:color="9DCB08" w:themeColor="accent2"/>
        <w:bottom w:val="single" w:sz="4" w:space="0" w:color="9DCB0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DCB0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DCB0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  <w:tblBorders>
        <w:top w:val="single" w:sz="4" w:space="0" w:color="10A48E" w:themeColor="accent3"/>
        <w:bottom w:val="single" w:sz="4" w:space="0" w:color="10A4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0A4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0A4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  <w:tblBorders>
        <w:top w:val="single" w:sz="4" w:space="0" w:color="17C0A3" w:themeColor="accent4"/>
        <w:bottom w:val="single" w:sz="4" w:space="0" w:color="17C0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17C0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7C0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  <w:tblBorders>
        <w:top w:val="single" w:sz="4" w:space="0" w:color="044F44" w:themeColor="accent5"/>
        <w:bottom w:val="single" w:sz="4" w:space="0" w:color="044F4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44F4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44F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  <w:tblBorders>
        <w:top w:val="single" w:sz="4" w:space="0" w:color="2C3644" w:themeColor="accent6"/>
        <w:bottom w:val="single" w:sz="4" w:space="0" w:color="2C364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C364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C36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3EA1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3EA1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3EA1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3EA1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CB0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CB0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CB0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CB0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0A4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0A4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0A4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0A4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7C0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7C0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7C0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7C0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44F4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44F4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44F4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44F4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364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364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364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364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ittleresRaster1">
    <w:name w:val="Medium Grid 1"/>
    <w:basedOn w:val="NormaleTabelle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2EF57" w:themeColor="accent1" w:themeTint="BF"/>
        <w:left w:val="single" w:sz="8" w:space="0" w:color="D2EF57" w:themeColor="accent1" w:themeTint="BF"/>
        <w:bottom w:val="single" w:sz="8" w:space="0" w:color="D2EF57" w:themeColor="accent1" w:themeTint="BF"/>
        <w:right w:val="single" w:sz="8" w:space="0" w:color="D2EF57" w:themeColor="accent1" w:themeTint="BF"/>
        <w:insideH w:val="single" w:sz="8" w:space="0" w:color="D2EF57" w:themeColor="accent1" w:themeTint="BF"/>
        <w:insideV w:val="single" w:sz="8" w:space="0" w:color="D2EF57" w:themeColor="accent1" w:themeTint="BF"/>
      </w:tblBorders>
    </w:tblPr>
    <w:tcPr>
      <w:shd w:val="clear" w:color="auto" w:fill="F0F9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EF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48F" w:themeFill="accent1" w:themeFillTint="7F"/>
      </w:tcPr>
    </w:tblStylePr>
    <w:tblStylePr w:type="band1Horz">
      <w:tblPr/>
      <w:tcPr>
        <w:shd w:val="clear" w:color="auto" w:fill="E1F48F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4F627" w:themeColor="accent2" w:themeTint="BF"/>
        <w:left w:val="single" w:sz="8" w:space="0" w:color="C4F627" w:themeColor="accent2" w:themeTint="BF"/>
        <w:bottom w:val="single" w:sz="8" w:space="0" w:color="C4F627" w:themeColor="accent2" w:themeTint="BF"/>
        <w:right w:val="single" w:sz="8" w:space="0" w:color="C4F627" w:themeColor="accent2" w:themeTint="BF"/>
        <w:insideH w:val="single" w:sz="8" w:space="0" w:color="C4F627" w:themeColor="accent2" w:themeTint="BF"/>
        <w:insideV w:val="single" w:sz="8" w:space="0" w:color="C4F627" w:themeColor="accent2" w:themeTint="BF"/>
      </w:tblBorders>
    </w:tblPr>
    <w:tcPr>
      <w:shd w:val="clear" w:color="auto" w:fill="EBFCB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F62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96F" w:themeFill="accent2" w:themeFillTint="7F"/>
      </w:tcPr>
    </w:tblStylePr>
    <w:tblStylePr w:type="band1Horz">
      <w:tblPr/>
      <w:tcPr>
        <w:shd w:val="clear" w:color="auto" w:fill="D8F96F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DE9CA" w:themeColor="accent3" w:themeTint="BF"/>
        <w:left w:val="single" w:sz="8" w:space="0" w:color="1DE9CA" w:themeColor="accent3" w:themeTint="BF"/>
        <w:bottom w:val="single" w:sz="8" w:space="0" w:color="1DE9CA" w:themeColor="accent3" w:themeTint="BF"/>
        <w:right w:val="single" w:sz="8" w:space="0" w:color="1DE9CA" w:themeColor="accent3" w:themeTint="BF"/>
        <w:insideH w:val="single" w:sz="8" w:space="0" w:color="1DE9CA" w:themeColor="accent3" w:themeTint="BF"/>
        <w:insideV w:val="single" w:sz="8" w:space="0" w:color="1DE9CA" w:themeColor="accent3" w:themeTint="BF"/>
      </w:tblBorders>
    </w:tblPr>
    <w:tcPr>
      <w:shd w:val="clear" w:color="auto" w:fill="B4F7E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DE9C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8F0DC" w:themeFill="accent3" w:themeFillTint="7F"/>
      </w:tcPr>
    </w:tblStylePr>
    <w:tblStylePr w:type="band1Horz">
      <w:tblPr/>
      <w:tcPr>
        <w:shd w:val="clear" w:color="auto" w:fill="68F0D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9E7C9" w:themeColor="accent4" w:themeTint="BF"/>
        <w:left w:val="single" w:sz="8" w:space="0" w:color="39E7C9" w:themeColor="accent4" w:themeTint="BF"/>
        <w:bottom w:val="single" w:sz="8" w:space="0" w:color="39E7C9" w:themeColor="accent4" w:themeTint="BF"/>
        <w:right w:val="single" w:sz="8" w:space="0" w:color="39E7C9" w:themeColor="accent4" w:themeTint="BF"/>
        <w:insideH w:val="single" w:sz="8" w:space="0" w:color="39E7C9" w:themeColor="accent4" w:themeTint="BF"/>
        <w:insideV w:val="single" w:sz="8" w:space="0" w:color="39E7C9" w:themeColor="accent4" w:themeTint="BF"/>
      </w:tblBorders>
    </w:tblPr>
    <w:tcPr>
      <w:shd w:val="clear" w:color="auto" w:fill="BDF7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9E7C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BEFDB" w:themeFill="accent4" w:themeFillTint="7F"/>
      </w:tcPr>
    </w:tblStylePr>
    <w:tblStylePr w:type="band1Horz">
      <w:tblPr/>
      <w:tcPr>
        <w:shd w:val="clear" w:color="auto" w:fill="7BEFDB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9B49B" w:themeColor="accent5" w:themeTint="BF"/>
        <w:left w:val="single" w:sz="8" w:space="0" w:color="09B49B" w:themeColor="accent5" w:themeTint="BF"/>
        <w:bottom w:val="single" w:sz="8" w:space="0" w:color="09B49B" w:themeColor="accent5" w:themeTint="BF"/>
        <w:right w:val="single" w:sz="8" w:space="0" w:color="09B49B" w:themeColor="accent5" w:themeTint="BF"/>
        <w:insideH w:val="single" w:sz="8" w:space="0" w:color="09B49B" w:themeColor="accent5" w:themeTint="BF"/>
        <w:insideV w:val="single" w:sz="8" w:space="0" w:color="09B49B" w:themeColor="accent5" w:themeTint="BF"/>
      </w:tblBorders>
    </w:tblPr>
    <w:tcPr>
      <w:shd w:val="clear" w:color="auto" w:fill="9AFA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9B49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4F4D8" w:themeFill="accent5" w:themeFillTint="7F"/>
      </w:tcPr>
    </w:tblStylePr>
    <w:tblStylePr w:type="band1Horz">
      <w:tblPr/>
      <w:tcPr>
        <w:shd w:val="clear" w:color="auto" w:fill="34F4D8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36680" w:themeColor="accent6" w:themeTint="BF"/>
        <w:left w:val="single" w:sz="8" w:space="0" w:color="536680" w:themeColor="accent6" w:themeTint="BF"/>
        <w:bottom w:val="single" w:sz="8" w:space="0" w:color="536680" w:themeColor="accent6" w:themeTint="BF"/>
        <w:right w:val="single" w:sz="8" w:space="0" w:color="536680" w:themeColor="accent6" w:themeTint="BF"/>
        <w:insideH w:val="single" w:sz="8" w:space="0" w:color="536680" w:themeColor="accent6" w:themeTint="BF"/>
        <w:insideV w:val="single" w:sz="8" w:space="0" w:color="536680" w:themeColor="accent6" w:themeTint="BF"/>
      </w:tblBorders>
    </w:tblPr>
    <w:tcPr>
      <w:shd w:val="clear" w:color="auto" w:fill="C3CCD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668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98B1" w:themeFill="accent6" w:themeFillTint="7F"/>
      </w:tcPr>
    </w:tblStylePr>
    <w:tblStylePr w:type="band1Horz">
      <w:tblPr/>
      <w:tcPr>
        <w:shd w:val="clear" w:color="auto" w:fill="8698B1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EA1F" w:themeColor="accent1"/>
        <w:left w:val="single" w:sz="8" w:space="0" w:color="C3EA1F" w:themeColor="accent1"/>
        <w:bottom w:val="single" w:sz="8" w:space="0" w:color="C3EA1F" w:themeColor="accent1"/>
        <w:right w:val="single" w:sz="8" w:space="0" w:color="C3EA1F" w:themeColor="accent1"/>
        <w:insideH w:val="single" w:sz="8" w:space="0" w:color="C3EA1F" w:themeColor="accent1"/>
        <w:insideV w:val="single" w:sz="8" w:space="0" w:color="C3EA1F" w:themeColor="accent1"/>
      </w:tblBorders>
    </w:tblPr>
    <w:tcPr>
      <w:shd w:val="clear" w:color="auto" w:fill="F0F9C7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9FDE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AD2" w:themeFill="accent1" w:themeFillTint="33"/>
      </w:tcPr>
    </w:tblStylePr>
    <w:tblStylePr w:type="band1Vert">
      <w:tblPr/>
      <w:tcPr>
        <w:shd w:val="clear" w:color="auto" w:fill="E1F48F" w:themeFill="accent1" w:themeFillTint="7F"/>
      </w:tcPr>
    </w:tblStylePr>
    <w:tblStylePr w:type="band1Horz">
      <w:tblPr/>
      <w:tcPr>
        <w:tcBorders>
          <w:insideH w:val="single" w:sz="6" w:space="0" w:color="C3EA1F" w:themeColor="accent1"/>
          <w:insideV w:val="single" w:sz="6" w:space="0" w:color="C3EA1F" w:themeColor="accent1"/>
        </w:tcBorders>
        <w:shd w:val="clear" w:color="auto" w:fill="E1F4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CB08" w:themeColor="accent2"/>
        <w:left w:val="single" w:sz="8" w:space="0" w:color="9DCB08" w:themeColor="accent2"/>
        <w:bottom w:val="single" w:sz="8" w:space="0" w:color="9DCB08" w:themeColor="accent2"/>
        <w:right w:val="single" w:sz="8" w:space="0" w:color="9DCB08" w:themeColor="accent2"/>
        <w:insideH w:val="single" w:sz="8" w:space="0" w:color="9DCB08" w:themeColor="accent2"/>
        <w:insideV w:val="single" w:sz="8" w:space="0" w:color="9DCB08" w:themeColor="accent2"/>
      </w:tblBorders>
    </w:tblPr>
    <w:tcPr>
      <w:shd w:val="clear" w:color="auto" w:fill="EBFCB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EE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CC5" w:themeFill="accent2" w:themeFillTint="33"/>
      </w:tcPr>
    </w:tblStylePr>
    <w:tblStylePr w:type="band1Vert">
      <w:tblPr/>
      <w:tcPr>
        <w:shd w:val="clear" w:color="auto" w:fill="D8F96F" w:themeFill="accent2" w:themeFillTint="7F"/>
      </w:tcPr>
    </w:tblStylePr>
    <w:tblStylePr w:type="band1Horz">
      <w:tblPr/>
      <w:tcPr>
        <w:tcBorders>
          <w:insideH w:val="single" w:sz="6" w:space="0" w:color="9DCB08" w:themeColor="accent2"/>
          <w:insideV w:val="single" w:sz="6" w:space="0" w:color="9DCB08" w:themeColor="accent2"/>
        </w:tcBorders>
        <w:shd w:val="clear" w:color="auto" w:fill="D8F96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0A48E" w:themeColor="accent3"/>
        <w:left w:val="single" w:sz="8" w:space="0" w:color="10A48E" w:themeColor="accent3"/>
        <w:bottom w:val="single" w:sz="8" w:space="0" w:color="10A48E" w:themeColor="accent3"/>
        <w:right w:val="single" w:sz="8" w:space="0" w:color="10A48E" w:themeColor="accent3"/>
        <w:insideH w:val="single" w:sz="8" w:space="0" w:color="10A48E" w:themeColor="accent3"/>
        <w:insideV w:val="single" w:sz="8" w:space="0" w:color="10A48E" w:themeColor="accent3"/>
      </w:tblBorders>
    </w:tblPr>
    <w:tcPr>
      <w:shd w:val="clear" w:color="auto" w:fill="B4F7E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C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F9F1" w:themeFill="accent3" w:themeFillTint="33"/>
      </w:tcPr>
    </w:tblStylePr>
    <w:tblStylePr w:type="band1Vert">
      <w:tblPr/>
      <w:tcPr>
        <w:shd w:val="clear" w:color="auto" w:fill="68F0DC" w:themeFill="accent3" w:themeFillTint="7F"/>
      </w:tcPr>
    </w:tblStylePr>
    <w:tblStylePr w:type="band1Horz">
      <w:tblPr/>
      <w:tcPr>
        <w:tcBorders>
          <w:insideH w:val="single" w:sz="6" w:space="0" w:color="10A48E" w:themeColor="accent3"/>
          <w:insideV w:val="single" w:sz="6" w:space="0" w:color="10A48E" w:themeColor="accent3"/>
        </w:tcBorders>
        <w:shd w:val="clear" w:color="auto" w:fill="68F0D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C0A3" w:themeColor="accent4"/>
        <w:left w:val="single" w:sz="8" w:space="0" w:color="17C0A3" w:themeColor="accent4"/>
        <w:bottom w:val="single" w:sz="8" w:space="0" w:color="17C0A3" w:themeColor="accent4"/>
        <w:right w:val="single" w:sz="8" w:space="0" w:color="17C0A3" w:themeColor="accent4"/>
        <w:insideH w:val="single" w:sz="8" w:space="0" w:color="17C0A3" w:themeColor="accent4"/>
        <w:insideV w:val="single" w:sz="8" w:space="0" w:color="17C0A3" w:themeColor="accent4"/>
      </w:tblBorders>
    </w:tblPr>
    <w:tcPr>
      <w:shd w:val="clear" w:color="auto" w:fill="BDF7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FC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8F0" w:themeFill="accent4" w:themeFillTint="33"/>
      </w:tcPr>
    </w:tblStylePr>
    <w:tblStylePr w:type="band1Vert">
      <w:tblPr/>
      <w:tcPr>
        <w:shd w:val="clear" w:color="auto" w:fill="7BEFDB" w:themeFill="accent4" w:themeFillTint="7F"/>
      </w:tcPr>
    </w:tblStylePr>
    <w:tblStylePr w:type="band1Horz">
      <w:tblPr/>
      <w:tcPr>
        <w:tcBorders>
          <w:insideH w:val="single" w:sz="6" w:space="0" w:color="17C0A3" w:themeColor="accent4"/>
          <w:insideV w:val="single" w:sz="6" w:space="0" w:color="17C0A3" w:themeColor="accent4"/>
        </w:tcBorders>
        <w:shd w:val="clear" w:color="auto" w:fill="7BEFD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44F44" w:themeColor="accent5"/>
        <w:left w:val="single" w:sz="8" w:space="0" w:color="044F44" w:themeColor="accent5"/>
        <w:bottom w:val="single" w:sz="8" w:space="0" w:color="044F44" w:themeColor="accent5"/>
        <w:right w:val="single" w:sz="8" w:space="0" w:color="044F44" w:themeColor="accent5"/>
        <w:insideH w:val="single" w:sz="8" w:space="0" w:color="044F44" w:themeColor="accent5"/>
        <w:insideV w:val="single" w:sz="8" w:space="0" w:color="044F44" w:themeColor="accent5"/>
      </w:tblBorders>
    </w:tblPr>
    <w:tcPr>
      <w:shd w:val="clear" w:color="auto" w:fill="9AFA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7FD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FBEF" w:themeFill="accent5" w:themeFillTint="33"/>
      </w:tcPr>
    </w:tblStylePr>
    <w:tblStylePr w:type="band1Vert">
      <w:tblPr/>
      <w:tcPr>
        <w:shd w:val="clear" w:color="auto" w:fill="34F4D8" w:themeFill="accent5" w:themeFillTint="7F"/>
      </w:tcPr>
    </w:tblStylePr>
    <w:tblStylePr w:type="band1Horz">
      <w:tblPr/>
      <w:tcPr>
        <w:tcBorders>
          <w:insideH w:val="single" w:sz="6" w:space="0" w:color="044F44" w:themeColor="accent5"/>
          <w:insideV w:val="single" w:sz="6" w:space="0" w:color="044F44" w:themeColor="accent5"/>
        </w:tcBorders>
        <w:shd w:val="clear" w:color="auto" w:fill="34F4D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C3644" w:themeColor="accent6"/>
        <w:left w:val="single" w:sz="8" w:space="0" w:color="2C3644" w:themeColor="accent6"/>
        <w:bottom w:val="single" w:sz="8" w:space="0" w:color="2C3644" w:themeColor="accent6"/>
        <w:right w:val="single" w:sz="8" w:space="0" w:color="2C3644" w:themeColor="accent6"/>
        <w:insideH w:val="single" w:sz="8" w:space="0" w:color="2C3644" w:themeColor="accent6"/>
        <w:insideV w:val="single" w:sz="8" w:space="0" w:color="2C3644" w:themeColor="accent6"/>
      </w:tblBorders>
    </w:tblPr>
    <w:tcPr>
      <w:shd w:val="clear" w:color="auto" w:fill="C3CCD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7EA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5DF" w:themeFill="accent6" w:themeFillTint="33"/>
      </w:tcPr>
    </w:tblStylePr>
    <w:tblStylePr w:type="band1Vert">
      <w:tblPr/>
      <w:tcPr>
        <w:shd w:val="clear" w:color="auto" w:fill="8698B1" w:themeFill="accent6" w:themeFillTint="7F"/>
      </w:tcPr>
    </w:tblStylePr>
    <w:tblStylePr w:type="band1Horz">
      <w:tblPr/>
      <w:tcPr>
        <w:tcBorders>
          <w:insideH w:val="single" w:sz="6" w:space="0" w:color="2C3644" w:themeColor="accent6"/>
          <w:insideV w:val="single" w:sz="6" w:space="0" w:color="2C3644" w:themeColor="accent6"/>
        </w:tcBorders>
        <w:shd w:val="clear" w:color="auto" w:fill="8698B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F9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EA1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EA1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3EA1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3EA1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F4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F48F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FCB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CB0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CB0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CB0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CB0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F96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F96F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4F7E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A4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A4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0A4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0A4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8F0D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8F0D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F7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C0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C0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7C0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7C0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BEFD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BEFDB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AFA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44F4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44F4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44F4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44F4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4F4D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4F4D8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3CCD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364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364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364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364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98B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98B1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3EA1F" w:themeColor="accent1"/>
        <w:bottom w:val="single" w:sz="8" w:space="0" w:color="C3EA1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3EA1F" w:themeColor="accent1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C3EA1F" w:themeColor="accent1"/>
          <w:bottom w:val="single" w:sz="8" w:space="0" w:color="C3EA1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3EA1F" w:themeColor="accent1"/>
          <w:bottom w:val="single" w:sz="8" w:space="0" w:color="C3EA1F" w:themeColor="accent1"/>
        </w:tcBorders>
      </w:tcPr>
    </w:tblStylePr>
    <w:tblStylePr w:type="band1Vert">
      <w:tblPr/>
      <w:tcPr>
        <w:shd w:val="clear" w:color="auto" w:fill="F0F9C7" w:themeFill="accent1" w:themeFillTint="3F"/>
      </w:tcPr>
    </w:tblStylePr>
    <w:tblStylePr w:type="band1Horz">
      <w:tblPr/>
      <w:tcPr>
        <w:shd w:val="clear" w:color="auto" w:fill="F0F9C7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DCB08" w:themeColor="accent2"/>
        <w:bottom w:val="single" w:sz="8" w:space="0" w:color="9DCB0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CB08" w:themeColor="accent2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9DCB08" w:themeColor="accent2"/>
          <w:bottom w:val="single" w:sz="8" w:space="0" w:color="9DCB0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CB08" w:themeColor="accent2"/>
          <w:bottom w:val="single" w:sz="8" w:space="0" w:color="9DCB08" w:themeColor="accent2"/>
        </w:tcBorders>
      </w:tcPr>
    </w:tblStylePr>
    <w:tblStylePr w:type="band1Vert">
      <w:tblPr/>
      <w:tcPr>
        <w:shd w:val="clear" w:color="auto" w:fill="EBFCB7" w:themeFill="accent2" w:themeFillTint="3F"/>
      </w:tcPr>
    </w:tblStylePr>
    <w:tblStylePr w:type="band1Horz">
      <w:tblPr/>
      <w:tcPr>
        <w:shd w:val="clear" w:color="auto" w:fill="EBFCB7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0A48E" w:themeColor="accent3"/>
        <w:bottom w:val="single" w:sz="8" w:space="0" w:color="10A4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0A48E" w:themeColor="accent3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10A48E" w:themeColor="accent3"/>
          <w:bottom w:val="single" w:sz="8" w:space="0" w:color="10A4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0A48E" w:themeColor="accent3"/>
          <w:bottom w:val="single" w:sz="8" w:space="0" w:color="10A48E" w:themeColor="accent3"/>
        </w:tcBorders>
      </w:tcPr>
    </w:tblStylePr>
    <w:tblStylePr w:type="band1Vert">
      <w:tblPr/>
      <w:tcPr>
        <w:shd w:val="clear" w:color="auto" w:fill="B4F7ED" w:themeFill="accent3" w:themeFillTint="3F"/>
      </w:tcPr>
    </w:tblStylePr>
    <w:tblStylePr w:type="band1Horz">
      <w:tblPr/>
      <w:tcPr>
        <w:shd w:val="clear" w:color="auto" w:fill="B4F7ED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7C0A3" w:themeColor="accent4"/>
        <w:bottom w:val="single" w:sz="8" w:space="0" w:color="17C0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7C0A3" w:themeColor="accent4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17C0A3" w:themeColor="accent4"/>
          <w:bottom w:val="single" w:sz="8" w:space="0" w:color="17C0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7C0A3" w:themeColor="accent4"/>
          <w:bottom w:val="single" w:sz="8" w:space="0" w:color="17C0A3" w:themeColor="accent4"/>
        </w:tcBorders>
      </w:tcPr>
    </w:tblStylePr>
    <w:tblStylePr w:type="band1Vert">
      <w:tblPr/>
      <w:tcPr>
        <w:shd w:val="clear" w:color="auto" w:fill="BDF7ED" w:themeFill="accent4" w:themeFillTint="3F"/>
      </w:tcPr>
    </w:tblStylePr>
    <w:tblStylePr w:type="band1Horz">
      <w:tblPr/>
      <w:tcPr>
        <w:shd w:val="clear" w:color="auto" w:fill="BDF7ED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44F44" w:themeColor="accent5"/>
        <w:bottom w:val="single" w:sz="8" w:space="0" w:color="044F4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44F44" w:themeColor="accent5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044F44" w:themeColor="accent5"/>
          <w:bottom w:val="single" w:sz="8" w:space="0" w:color="044F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44F44" w:themeColor="accent5"/>
          <w:bottom w:val="single" w:sz="8" w:space="0" w:color="044F44" w:themeColor="accent5"/>
        </w:tcBorders>
      </w:tcPr>
    </w:tblStylePr>
    <w:tblStylePr w:type="band1Vert">
      <w:tblPr/>
      <w:tcPr>
        <w:shd w:val="clear" w:color="auto" w:fill="9AFAEB" w:themeFill="accent5" w:themeFillTint="3F"/>
      </w:tcPr>
    </w:tblStylePr>
    <w:tblStylePr w:type="band1Horz">
      <w:tblPr/>
      <w:tcPr>
        <w:shd w:val="clear" w:color="auto" w:fill="9AFAEB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3644" w:themeColor="accent6"/>
        <w:bottom w:val="single" w:sz="8" w:space="0" w:color="2C364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3644" w:themeColor="accent6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2C3644" w:themeColor="accent6"/>
          <w:bottom w:val="single" w:sz="8" w:space="0" w:color="2C36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3644" w:themeColor="accent6"/>
          <w:bottom w:val="single" w:sz="8" w:space="0" w:color="2C3644" w:themeColor="accent6"/>
        </w:tcBorders>
      </w:tcPr>
    </w:tblStylePr>
    <w:tblStylePr w:type="band1Vert">
      <w:tblPr/>
      <w:tcPr>
        <w:shd w:val="clear" w:color="auto" w:fill="C3CCD8" w:themeFill="accent6" w:themeFillTint="3F"/>
      </w:tcPr>
    </w:tblStylePr>
    <w:tblStylePr w:type="band1Horz">
      <w:tblPr/>
      <w:tcPr>
        <w:shd w:val="clear" w:color="auto" w:fill="C3CCD8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EA1F" w:themeColor="accent1"/>
        <w:left w:val="single" w:sz="8" w:space="0" w:color="C3EA1F" w:themeColor="accent1"/>
        <w:bottom w:val="single" w:sz="8" w:space="0" w:color="C3EA1F" w:themeColor="accent1"/>
        <w:right w:val="single" w:sz="8" w:space="0" w:color="C3EA1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3EA1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3EA1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3EA1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9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F9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CB08" w:themeColor="accent2"/>
        <w:left w:val="single" w:sz="8" w:space="0" w:color="9DCB08" w:themeColor="accent2"/>
        <w:bottom w:val="single" w:sz="8" w:space="0" w:color="9DCB08" w:themeColor="accent2"/>
        <w:right w:val="single" w:sz="8" w:space="0" w:color="9DCB0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CB0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CB0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CB0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CB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FCB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0A48E" w:themeColor="accent3"/>
        <w:left w:val="single" w:sz="8" w:space="0" w:color="10A48E" w:themeColor="accent3"/>
        <w:bottom w:val="single" w:sz="8" w:space="0" w:color="10A48E" w:themeColor="accent3"/>
        <w:right w:val="single" w:sz="8" w:space="0" w:color="10A4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0A4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0A4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0A4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7E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F7E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C0A3" w:themeColor="accent4"/>
        <w:left w:val="single" w:sz="8" w:space="0" w:color="17C0A3" w:themeColor="accent4"/>
        <w:bottom w:val="single" w:sz="8" w:space="0" w:color="17C0A3" w:themeColor="accent4"/>
        <w:right w:val="single" w:sz="8" w:space="0" w:color="17C0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7C0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7C0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7C0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7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F7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44F44" w:themeColor="accent5"/>
        <w:left w:val="single" w:sz="8" w:space="0" w:color="044F44" w:themeColor="accent5"/>
        <w:bottom w:val="single" w:sz="8" w:space="0" w:color="044F44" w:themeColor="accent5"/>
        <w:right w:val="single" w:sz="8" w:space="0" w:color="044F4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44F4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44F4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44F4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A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AFA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C3644" w:themeColor="accent6"/>
        <w:left w:val="single" w:sz="8" w:space="0" w:color="2C3644" w:themeColor="accent6"/>
        <w:bottom w:val="single" w:sz="8" w:space="0" w:color="2C3644" w:themeColor="accent6"/>
        <w:right w:val="single" w:sz="8" w:space="0" w:color="2C364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36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364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364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CCD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CCD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2EF57" w:themeColor="accent1" w:themeTint="BF"/>
        <w:left w:val="single" w:sz="8" w:space="0" w:color="D2EF57" w:themeColor="accent1" w:themeTint="BF"/>
        <w:bottom w:val="single" w:sz="8" w:space="0" w:color="D2EF57" w:themeColor="accent1" w:themeTint="BF"/>
        <w:right w:val="single" w:sz="8" w:space="0" w:color="D2EF57" w:themeColor="accent1" w:themeTint="BF"/>
        <w:insideH w:val="single" w:sz="8" w:space="0" w:color="D2EF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2EF57" w:themeColor="accent1" w:themeTint="BF"/>
          <w:left w:val="single" w:sz="8" w:space="0" w:color="D2EF57" w:themeColor="accent1" w:themeTint="BF"/>
          <w:bottom w:val="single" w:sz="8" w:space="0" w:color="D2EF57" w:themeColor="accent1" w:themeTint="BF"/>
          <w:right w:val="single" w:sz="8" w:space="0" w:color="D2EF57" w:themeColor="accent1" w:themeTint="BF"/>
          <w:insideH w:val="nil"/>
          <w:insideV w:val="nil"/>
        </w:tcBorders>
        <w:shd w:val="clear" w:color="auto" w:fill="C3EA1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EF57" w:themeColor="accent1" w:themeTint="BF"/>
          <w:left w:val="single" w:sz="8" w:space="0" w:color="D2EF57" w:themeColor="accent1" w:themeTint="BF"/>
          <w:bottom w:val="single" w:sz="8" w:space="0" w:color="D2EF57" w:themeColor="accent1" w:themeTint="BF"/>
          <w:right w:val="single" w:sz="8" w:space="0" w:color="D2EF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9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F9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4F627" w:themeColor="accent2" w:themeTint="BF"/>
        <w:left w:val="single" w:sz="8" w:space="0" w:color="C4F627" w:themeColor="accent2" w:themeTint="BF"/>
        <w:bottom w:val="single" w:sz="8" w:space="0" w:color="C4F627" w:themeColor="accent2" w:themeTint="BF"/>
        <w:right w:val="single" w:sz="8" w:space="0" w:color="C4F627" w:themeColor="accent2" w:themeTint="BF"/>
        <w:insideH w:val="single" w:sz="8" w:space="0" w:color="C4F62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F627" w:themeColor="accent2" w:themeTint="BF"/>
          <w:left w:val="single" w:sz="8" w:space="0" w:color="C4F627" w:themeColor="accent2" w:themeTint="BF"/>
          <w:bottom w:val="single" w:sz="8" w:space="0" w:color="C4F627" w:themeColor="accent2" w:themeTint="BF"/>
          <w:right w:val="single" w:sz="8" w:space="0" w:color="C4F627" w:themeColor="accent2" w:themeTint="BF"/>
          <w:insideH w:val="nil"/>
          <w:insideV w:val="nil"/>
        </w:tcBorders>
        <w:shd w:val="clear" w:color="auto" w:fill="9DCB0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F627" w:themeColor="accent2" w:themeTint="BF"/>
          <w:left w:val="single" w:sz="8" w:space="0" w:color="C4F627" w:themeColor="accent2" w:themeTint="BF"/>
          <w:bottom w:val="single" w:sz="8" w:space="0" w:color="C4F627" w:themeColor="accent2" w:themeTint="BF"/>
          <w:right w:val="single" w:sz="8" w:space="0" w:color="C4F62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CB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CB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DE9CA" w:themeColor="accent3" w:themeTint="BF"/>
        <w:left w:val="single" w:sz="8" w:space="0" w:color="1DE9CA" w:themeColor="accent3" w:themeTint="BF"/>
        <w:bottom w:val="single" w:sz="8" w:space="0" w:color="1DE9CA" w:themeColor="accent3" w:themeTint="BF"/>
        <w:right w:val="single" w:sz="8" w:space="0" w:color="1DE9CA" w:themeColor="accent3" w:themeTint="BF"/>
        <w:insideH w:val="single" w:sz="8" w:space="0" w:color="1DE9C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DE9CA" w:themeColor="accent3" w:themeTint="BF"/>
          <w:left w:val="single" w:sz="8" w:space="0" w:color="1DE9CA" w:themeColor="accent3" w:themeTint="BF"/>
          <w:bottom w:val="single" w:sz="8" w:space="0" w:color="1DE9CA" w:themeColor="accent3" w:themeTint="BF"/>
          <w:right w:val="single" w:sz="8" w:space="0" w:color="1DE9CA" w:themeColor="accent3" w:themeTint="BF"/>
          <w:insideH w:val="nil"/>
          <w:insideV w:val="nil"/>
        </w:tcBorders>
        <w:shd w:val="clear" w:color="auto" w:fill="10A4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DE9CA" w:themeColor="accent3" w:themeTint="BF"/>
          <w:left w:val="single" w:sz="8" w:space="0" w:color="1DE9CA" w:themeColor="accent3" w:themeTint="BF"/>
          <w:bottom w:val="single" w:sz="8" w:space="0" w:color="1DE9CA" w:themeColor="accent3" w:themeTint="BF"/>
          <w:right w:val="single" w:sz="8" w:space="0" w:color="1DE9C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F7E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F7E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9E7C9" w:themeColor="accent4" w:themeTint="BF"/>
        <w:left w:val="single" w:sz="8" w:space="0" w:color="39E7C9" w:themeColor="accent4" w:themeTint="BF"/>
        <w:bottom w:val="single" w:sz="8" w:space="0" w:color="39E7C9" w:themeColor="accent4" w:themeTint="BF"/>
        <w:right w:val="single" w:sz="8" w:space="0" w:color="39E7C9" w:themeColor="accent4" w:themeTint="BF"/>
        <w:insideH w:val="single" w:sz="8" w:space="0" w:color="39E7C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9E7C9" w:themeColor="accent4" w:themeTint="BF"/>
          <w:left w:val="single" w:sz="8" w:space="0" w:color="39E7C9" w:themeColor="accent4" w:themeTint="BF"/>
          <w:bottom w:val="single" w:sz="8" w:space="0" w:color="39E7C9" w:themeColor="accent4" w:themeTint="BF"/>
          <w:right w:val="single" w:sz="8" w:space="0" w:color="39E7C9" w:themeColor="accent4" w:themeTint="BF"/>
          <w:insideH w:val="nil"/>
          <w:insideV w:val="nil"/>
        </w:tcBorders>
        <w:shd w:val="clear" w:color="auto" w:fill="17C0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E7C9" w:themeColor="accent4" w:themeTint="BF"/>
          <w:left w:val="single" w:sz="8" w:space="0" w:color="39E7C9" w:themeColor="accent4" w:themeTint="BF"/>
          <w:bottom w:val="single" w:sz="8" w:space="0" w:color="39E7C9" w:themeColor="accent4" w:themeTint="BF"/>
          <w:right w:val="single" w:sz="8" w:space="0" w:color="39E7C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7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F7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9B49B" w:themeColor="accent5" w:themeTint="BF"/>
        <w:left w:val="single" w:sz="8" w:space="0" w:color="09B49B" w:themeColor="accent5" w:themeTint="BF"/>
        <w:bottom w:val="single" w:sz="8" w:space="0" w:color="09B49B" w:themeColor="accent5" w:themeTint="BF"/>
        <w:right w:val="single" w:sz="8" w:space="0" w:color="09B49B" w:themeColor="accent5" w:themeTint="BF"/>
        <w:insideH w:val="single" w:sz="8" w:space="0" w:color="09B49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9B49B" w:themeColor="accent5" w:themeTint="BF"/>
          <w:left w:val="single" w:sz="8" w:space="0" w:color="09B49B" w:themeColor="accent5" w:themeTint="BF"/>
          <w:bottom w:val="single" w:sz="8" w:space="0" w:color="09B49B" w:themeColor="accent5" w:themeTint="BF"/>
          <w:right w:val="single" w:sz="8" w:space="0" w:color="09B49B" w:themeColor="accent5" w:themeTint="BF"/>
          <w:insideH w:val="nil"/>
          <w:insideV w:val="nil"/>
        </w:tcBorders>
        <w:shd w:val="clear" w:color="auto" w:fill="044F4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B49B" w:themeColor="accent5" w:themeTint="BF"/>
          <w:left w:val="single" w:sz="8" w:space="0" w:color="09B49B" w:themeColor="accent5" w:themeTint="BF"/>
          <w:bottom w:val="single" w:sz="8" w:space="0" w:color="09B49B" w:themeColor="accent5" w:themeTint="BF"/>
          <w:right w:val="single" w:sz="8" w:space="0" w:color="09B49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FA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AFA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36680" w:themeColor="accent6" w:themeTint="BF"/>
        <w:left w:val="single" w:sz="8" w:space="0" w:color="536680" w:themeColor="accent6" w:themeTint="BF"/>
        <w:bottom w:val="single" w:sz="8" w:space="0" w:color="536680" w:themeColor="accent6" w:themeTint="BF"/>
        <w:right w:val="single" w:sz="8" w:space="0" w:color="536680" w:themeColor="accent6" w:themeTint="BF"/>
        <w:insideH w:val="single" w:sz="8" w:space="0" w:color="53668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6680" w:themeColor="accent6" w:themeTint="BF"/>
          <w:left w:val="single" w:sz="8" w:space="0" w:color="536680" w:themeColor="accent6" w:themeTint="BF"/>
          <w:bottom w:val="single" w:sz="8" w:space="0" w:color="536680" w:themeColor="accent6" w:themeTint="BF"/>
          <w:right w:val="single" w:sz="8" w:space="0" w:color="536680" w:themeColor="accent6" w:themeTint="BF"/>
          <w:insideH w:val="nil"/>
          <w:insideV w:val="nil"/>
        </w:tcBorders>
        <w:shd w:val="clear" w:color="auto" w:fill="2C36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6680" w:themeColor="accent6" w:themeTint="BF"/>
          <w:left w:val="single" w:sz="8" w:space="0" w:color="536680" w:themeColor="accent6" w:themeTint="BF"/>
          <w:bottom w:val="single" w:sz="8" w:space="0" w:color="536680" w:themeColor="accent6" w:themeTint="BF"/>
          <w:right w:val="single" w:sz="8" w:space="0" w:color="53668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CCD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CCD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EA1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A1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3EA1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CB0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CB0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CB0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0A4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A4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0A4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C0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C0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7C0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44F4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44F4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44F4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364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36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364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KeinLeerraum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StandardWeb">
    <w:name w:val="Normal (Web)"/>
    <w:basedOn w:val="Standard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572222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572222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Seitenzahl">
    <w:name w:val="page number"/>
    <w:basedOn w:val="Absatz-Standardschriftart"/>
    <w:uiPriority w:val="99"/>
    <w:semiHidden/>
    <w:unhideWhenUsed/>
    <w:rsid w:val="00572222"/>
    <w:rPr>
      <w:sz w:val="22"/>
    </w:rPr>
  </w:style>
  <w:style w:type="table" w:styleId="EinfacheTabelle1">
    <w:name w:val="Plain Table 1"/>
    <w:basedOn w:val="NormaleTabelle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Anrede">
    <w:name w:val="Salutation"/>
    <w:basedOn w:val="Standard"/>
    <w:next w:val="Standard"/>
    <w:link w:val="AnredeZchn"/>
    <w:uiPriority w:val="5"/>
    <w:qFormat/>
    <w:rsid w:val="00572222"/>
  </w:style>
  <w:style w:type="character" w:customStyle="1" w:styleId="AnredeZchn">
    <w:name w:val="Anrede Zchn"/>
    <w:basedOn w:val="Absatz-Standardschriftart"/>
    <w:link w:val="Anrede"/>
    <w:uiPriority w:val="5"/>
    <w:rsid w:val="00752FC4"/>
  </w:style>
  <w:style w:type="paragraph" w:styleId="Unterschrift">
    <w:name w:val="Signature"/>
    <w:basedOn w:val="Standard"/>
    <w:next w:val="Standard"/>
    <w:link w:val="UnterschriftZchn"/>
    <w:uiPriority w:val="7"/>
    <w:qFormat/>
    <w:rsid w:val="00254E0D"/>
    <w:pPr>
      <w:contextualSpacing/>
    </w:pPr>
  </w:style>
  <w:style w:type="character" w:customStyle="1" w:styleId="UnterschriftZchn">
    <w:name w:val="Unterschrift Zchn"/>
    <w:basedOn w:val="Absatz-Standardschriftart"/>
    <w:link w:val="Unterschrift"/>
    <w:uiPriority w:val="7"/>
    <w:rsid w:val="00254E0D"/>
    <w:rPr>
      <w:color w:val="auto"/>
    </w:rPr>
  </w:style>
  <w:style w:type="character" w:styleId="Fett">
    <w:name w:val="Strong"/>
    <w:basedOn w:val="Absatz-Standardschriftart"/>
    <w:uiPriority w:val="19"/>
    <w:semiHidden/>
    <w:qFormat/>
    <w:rsid w:val="00572222"/>
    <w:rPr>
      <w:b/>
      <w:bCs/>
      <w:sz w:val="22"/>
    </w:rPr>
  </w:style>
  <w:style w:type="paragraph" w:styleId="Untertitel">
    <w:name w:val="Subtitle"/>
    <w:basedOn w:val="Standard"/>
    <w:next w:val="Standard"/>
    <w:link w:val="UntertitelZchn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chwacheHervorhebung">
    <w:name w:val="Subtle Emphasis"/>
    <w:basedOn w:val="Absatz-Standardschriftar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chwacherVerweis">
    <w:name w:val="Subtle Reference"/>
    <w:basedOn w:val="Absatz-Standardschriftar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elle3D-Effekt1">
    <w:name w:val="Table 3D effects 1"/>
    <w:basedOn w:val="NormaleTabelle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572222"/>
    <w:pPr>
      <w:spacing w:after="0"/>
      <w:ind w:left="220" w:hanging="22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572222"/>
    <w:pPr>
      <w:spacing w:after="0"/>
    </w:pPr>
  </w:style>
  <w:style w:type="table" w:styleId="TabelleProfessionell">
    <w:name w:val="Table Professional"/>
    <w:basedOn w:val="NormaleTabelle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572222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572222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572222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572222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572222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572222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572222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572222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572222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95B511" w:themeColor="accent1" w:themeShade="BF"/>
      <w:sz w:val="32"/>
      <w:szCs w:val="32"/>
    </w:rPr>
  </w:style>
  <w:style w:type="character" w:customStyle="1" w:styleId="normaltextrun">
    <w:name w:val="normaltextrun"/>
    <w:basedOn w:val="Absatz-Standardschriftart"/>
    <w:rsid w:val="00291FC3"/>
  </w:style>
  <w:style w:type="character" w:customStyle="1" w:styleId="eop">
    <w:name w:val="eop"/>
    <w:basedOn w:val="Absatz-Standardschriftart"/>
    <w:rsid w:val="00291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0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ebers\AppData\Roaming\Microsoft\Templates\Briefkopf%20Moderne%20Kapseln.dotx" TargetMode="External"/></Relationships>
</file>

<file path=word/theme/theme1.xml><?xml version="1.0" encoding="utf-8"?>
<a:theme xmlns:a="http://schemas.openxmlformats.org/drawingml/2006/main" name="Personal Letterhead">
  <a:themeElements>
    <a:clrScheme name="Label LS1-05">
      <a:dk1>
        <a:sysClr val="windowText" lastClr="000000"/>
      </a:dk1>
      <a:lt1>
        <a:sysClr val="window" lastClr="FFFFFF"/>
      </a:lt1>
      <a:dk2>
        <a:srgbClr val="2C3644"/>
      </a:dk2>
      <a:lt2>
        <a:srgbClr val="FFFFFF"/>
      </a:lt2>
      <a:accent1>
        <a:srgbClr val="C3EA1F"/>
      </a:accent1>
      <a:accent2>
        <a:srgbClr val="9DCB08"/>
      </a:accent2>
      <a:accent3>
        <a:srgbClr val="10A48E"/>
      </a:accent3>
      <a:accent4>
        <a:srgbClr val="17C0A3"/>
      </a:accent4>
      <a:accent5>
        <a:srgbClr val="044F44"/>
      </a:accent5>
      <a:accent6>
        <a:srgbClr val="2C3644"/>
      </a:accent6>
      <a:hlink>
        <a:srgbClr val="10A48E"/>
      </a:hlink>
      <a:folHlink>
        <a:srgbClr val="FF00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57246-DBFF-4218-9E8A-B753C150B5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E1B9BB-C40C-4040-AFC5-C91AA9414C7F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http://purl.org/dc/elements/1.1/"/>
    <ds:schemaRef ds:uri="71af3243-3dd4-4a8d-8c0d-dd76da1f02a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16916F2-5E6E-4C71-8D85-12CAD699EA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45E27B-9A12-43C1-A28C-EE5B1D694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 Moderne Kapseln.dotx</Template>
  <TotalTime>0</TotalTime>
  <Pages>2</Pages>
  <Words>265</Words>
  <Characters>1674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2022-09-30T07:50:00Z</dcterms:created>
  <dcterms:modified xsi:type="dcterms:W3CDTF">2022-10-05T07:40:00Z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